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0E6" w:rsidRPr="006B3D7F" w:rsidRDefault="008737A5" w:rsidP="002055F7">
      <w:pPr>
        <w:jc w:val="center"/>
        <w:rPr>
          <w:rFonts w:ascii="Times New Roman" w:hAnsi="Times New Roman" w:cs="Times New Roman"/>
          <w:b/>
          <w:sz w:val="24"/>
          <w:szCs w:val="15"/>
          <w:lang w:val="es-DO"/>
        </w:rPr>
      </w:pPr>
      <w:r w:rsidRPr="006B3D7F">
        <w:rPr>
          <w:rFonts w:ascii="Times New Roman" w:hAnsi="Times New Roman" w:cs="Times New Roman"/>
          <w:b/>
          <w:sz w:val="24"/>
          <w:szCs w:val="15"/>
          <w:lang w:val="es-DO"/>
        </w:rPr>
        <w:t>RECONOCIMIENTO DE EQUIPOS Y COMPROMISO DE PAGO</w:t>
      </w:r>
    </w:p>
    <w:p w:rsidR="002055F7" w:rsidRPr="006B3D7F" w:rsidRDefault="002055F7" w:rsidP="002055F7">
      <w:pPr>
        <w:jc w:val="center"/>
        <w:rPr>
          <w:rFonts w:ascii="Times New Roman" w:hAnsi="Times New Roman" w:cs="Times New Roman"/>
          <w:sz w:val="16"/>
          <w:szCs w:val="15"/>
          <w:lang w:val="es-DO"/>
        </w:rPr>
      </w:pPr>
    </w:p>
    <w:p w:rsidR="001F00E6" w:rsidRPr="006B3D7F" w:rsidRDefault="00131F56" w:rsidP="0042142E">
      <w:pPr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noProof/>
          <w:szCs w:val="20"/>
          <w:lang w:val="es-ES"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88265</wp:posOffset>
            </wp:positionV>
            <wp:extent cx="6115050" cy="5661660"/>
            <wp:effectExtent l="19050" t="0" r="0" b="0"/>
            <wp:wrapNone/>
            <wp:docPr id="1" name="Imagen 1" descr="C:\Users\Armando\Downloads\LOGO ARMANDO RED S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ando\Downloads\LOGO ARMANDO RED SR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82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566166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8737A5" w:rsidRPr="006B3D7F">
        <w:rPr>
          <w:rFonts w:ascii="Times New Roman" w:hAnsi="Times New Roman" w:cs="Times New Roman"/>
          <w:szCs w:val="20"/>
          <w:lang w:val="es-DO"/>
        </w:rPr>
        <w:t xml:space="preserve">En la ciudad de Santiago de los </w:t>
      </w:r>
      <w:r w:rsidR="00571CF7" w:rsidRPr="006B3D7F">
        <w:rPr>
          <w:rFonts w:ascii="Times New Roman" w:hAnsi="Times New Roman" w:cs="Times New Roman"/>
          <w:szCs w:val="20"/>
          <w:lang w:val="es-DO"/>
        </w:rPr>
        <w:t>Caballeros,</w:t>
      </w:r>
      <w:r w:rsidR="008737A5" w:rsidRPr="006B3D7F">
        <w:rPr>
          <w:rFonts w:ascii="Times New Roman" w:hAnsi="Times New Roman" w:cs="Times New Roman"/>
          <w:szCs w:val="20"/>
          <w:lang w:val="es-DO"/>
        </w:rPr>
        <w:t xml:space="preserve"> a los </w:t>
      </w:r>
      <w:r w:rsidR="009B6F65">
        <w:rPr>
          <w:rFonts w:ascii="Times New Roman" w:hAnsi="Times New Roman" w:cs="Times New Roman"/>
          <w:szCs w:val="20"/>
          <w:lang w:val="es-DO"/>
        </w:rPr>
        <w:t>2</w:t>
      </w:r>
      <w:r w:rsidR="00FE5FD8">
        <w:rPr>
          <w:rFonts w:ascii="Times New Roman" w:hAnsi="Times New Roman" w:cs="Times New Roman"/>
          <w:szCs w:val="20"/>
          <w:lang w:val="es-DO"/>
        </w:rPr>
        <w:t>2</w:t>
      </w:r>
      <w:r w:rsidR="008737A5" w:rsidRPr="006B3D7F">
        <w:rPr>
          <w:rFonts w:ascii="Times New Roman" w:hAnsi="Times New Roman" w:cs="Times New Roman"/>
          <w:szCs w:val="20"/>
          <w:lang w:val="es-DO"/>
        </w:rPr>
        <w:t xml:space="preserve"> días del</w:t>
      </w:r>
      <w:r w:rsidR="00571CF7" w:rsidRPr="006B3D7F">
        <w:rPr>
          <w:rFonts w:ascii="Times New Roman" w:hAnsi="Times New Roman" w:cs="Times New Roman"/>
          <w:szCs w:val="20"/>
          <w:lang w:val="es-DO"/>
        </w:rPr>
        <w:t xml:space="preserve"> </w:t>
      </w:r>
      <w:r w:rsidR="008737A5" w:rsidRPr="006B3D7F">
        <w:rPr>
          <w:rFonts w:ascii="Times New Roman" w:hAnsi="Times New Roman" w:cs="Times New Roman"/>
          <w:szCs w:val="20"/>
          <w:lang w:val="es-DO"/>
        </w:rPr>
        <w:t>mes de</w:t>
      </w:r>
      <w:r w:rsidR="00571CF7" w:rsidRPr="006B3D7F">
        <w:rPr>
          <w:rFonts w:ascii="Times New Roman" w:hAnsi="Times New Roman" w:cs="Times New Roman"/>
          <w:szCs w:val="20"/>
          <w:lang w:val="es-DO"/>
        </w:rPr>
        <w:t xml:space="preserve"> ju</w:t>
      </w:r>
      <w:r w:rsidR="00FE5FD8">
        <w:rPr>
          <w:rFonts w:ascii="Times New Roman" w:hAnsi="Times New Roman" w:cs="Times New Roman"/>
          <w:szCs w:val="20"/>
          <w:lang w:val="es-DO"/>
        </w:rPr>
        <w:t>lio</w:t>
      </w:r>
      <w:r w:rsidR="008737A5" w:rsidRPr="006B3D7F">
        <w:rPr>
          <w:rFonts w:ascii="Times New Roman" w:hAnsi="Times New Roman" w:cs="Times New Roman"/>
          <w:szCs w:val="20"/>
          <w:lang w:val="es-DO"/>
        </w:rPr>
        <w:t xml:space="preserve"> del año</w:t>
      </w:r>
      <w:r w:rsidR="00571CF7" w:rsidRPr="006B3D7F">
        <w:rPr>
          <w:rFonts w:ascii="Times New Roman" w:hAnsi="Times New Roman" w:cs="Times New Roman"/>
          <w:szCs w:val="20"/>
          <w:lang w:val="es-DO"/>
        </w:rPr>
        <w:t xml:space="preserve"> 2026</w:t>
      </w:r>
      <w:bookmarkStart w:id="0" w:name="_GoBack"/>
      <w:bookmarkEnd w:id="0"/>
      <w:r w:rsidR="00571CF7" w:rsidRPr="006B3D7F">
        <w:rPr>
          <w:rFonts w:ascii="Times New Roman" w:hAnsi="Times New Roman" w:cs="Times New Roman"/>
          <w:szCs w:val="20"/>
          <w:lang w:val="es-DO"/>
        </w:rPr>
        <w:t>.</w:t>
      </w:r>
    </w:p>
    <w:p w:rsidR="0042142E" w:rsidRPr="006B3D7F" w:rsidRDefault="00220871" w:rsidP="0042142E">
      <w:pPr>
        <w:jc w:val="both"/>
        <w:rPr>
          <w:rFonts w:ascii="Times New Roman" w:hAnsi="Times New Roman" w:cs="Times New Roman"/>
          <w:szCs w:val="20"/>
          <w:lang w:val="es-DO"/>
        </w:rPr>
      </w:pPr>
      <w:r>
        <w:rPr>
          <w:rFonts w:ascii="Times New Roman" w:hAnsi="Times New Roman" w:cs="Times New Roman"/>
          <w:szCs w:val="20"/>
          <w:lang w:val="es-DO"/>
        </w:rPr>
        <w:t xml:space="preserve">Yo, </w:t>
      </w:r>
      <w:r w:rsidR="009B6F65">
        <w:rPr>
          <w:rFonts w:ascii="Times New Roman" w:hAnsi="Times New Roman" w:cs="Times New Roman"/>
          <w:b/>
          <w:szCs w:val="20"/>
          <w:u w:val="single"/>
          <w:lang w:val="es-DO"/>
        </w:rPr>
        <w:t>Luis Emilio García De Oleo</w:t>
      </w:r>
      <w:r w:rsidR="008737A5" w:rsidRPr="007334E0">
        <w:rPr>
          <w:rFonts w:ascii="Times New Roman" w:hAnsi="Times New Roman" w:cs="Times New Roman"/>
          <w:b/>
          <w:szCs w:val="20"/>
          <w:lang w:val="es-DO"/>
        </w:rPr>
        <w:t>,</w:t>
      </w:r>
      <w:r w:rsidR="002B789F">
        <w:rPr>
          <w:rFonts w:ascii="Times New Roman" w:hAnsi="Times New Roman" w:cs="Times New Roman"/>
          <w:b/>
          <w:szCs w:val="20"/>
          <w:lang w:val="es-DO"/>
        </w:rPr>
        <w:t xml:space="preserve"> </w:t>
      </w:r>
      <w:r w:rsidR="00571CF7" w:rsidRPr="006B3D7F">
        <w:rPr>
          <w:rFonts w:ascii="Times New Roman" w:hAnsi="Times New Roman" w:cs="Times New Roman"/>
          <w:szCs w:val="20"/>
          <w:lang w:val="es-DO"/>
        </w:rPr>
        <w:t>portador(</w:t>
      </w:r>
      <w:r w:rsidR="008737A5" w:rsidRPr="006B3D7F">
        <w:rPr>
          <w:rFonts w:ascii="Times New Roman" w:hAnsi="Times New Roman" w:cs="Times New Roman"/>
          <w:szCs w:val="20"/>
          <w:lang w:val="es-DO"/>
        </w:rPr>
        <w:t>a) de</w:t>
      </w:r>
      <w:r w:rsidR="00FE0167">
        <w:rPr>
          <w:rFonts w:ascii="Times New Roman" w:hAnsi="Times New Roman" w:cs="Times New Roman"/>
          <w:szCs w:val="20"/>
          <w:lang w:val="es-DO"/>
        </w:rPr>
        <w:t xml:space="preserve"> </w:t>
      </w:r>
      <w:r w:rsidR="007334E0">
        <w:rPr>
          <w:rFonts w:ascii="Times New Roman" w:hAnsi="Times New Roman" w:cs="Times New Roman"/>
          <w:szCs w:val="20"/>
          <w:lang w:val="es-DO"/>
        </w:rPr>
        <w:t>l</w:t>
      </w:r>
      <w:r w:rsidR="00FE0167">
        <w:rPr>
          <w:rFonts w:ascii="Times New Roman" w:hAnsi="Times New Roman" w:cs="Times New Roman"/>
          <w:szCs w:val="20"/>
          <w:lang w:val="es-DO"/>
        </w:rPr>
        <w:t>a cedula de identidad</w:t>
      </w:r>
      <w:r w:rsidR="008737A5" w:rsidRPr="006B3D7F">
        <w:rPr>
          <w:rFonts w:ascii="Times New Roman" w:hAnsi="Times New Roman" w:cs="Times New Roman"/>
          <w:szCs w:val="20"/>
          <w:lang w:val="es-DO"/>
        </w:rPr>
        <w:t xml:space="preserve"> No</w:t>
      </w:r>
      <w:r w:rsidR="00571CF7" w:rsidRPr="006B3D7F">
        <w:rPr>
          <w:rFonts w:ascii="Times New Roman" w:hAnsi="Times New Roman" w:cs="Times New Roman"/>
          <w:szCs w:val="20"/>
          <w:lang w:val="es-DO"/>
        </w:rPr>
        <w:t xml:space="preserve"> </w:t>
      </w:r>
      <w:r w:rsidR="009B6F65">
        <w:rPr>
          <w:rFonts w:ascii="Times New Roman" w:hAnsi="Times New Roman" w:cs="Times New Roman"/>
          <w:b/>
          <w:szCs w:val="20"/>
          <w:u w:val="single"/>
          <w:lang w:val="es-DO"/>
        </w:rPr>
        <w:t>031-0057888-3</w:t>
      </w:r>
      <w:r w:rsidR="002B789F">
        <w:rPr>
          <w:rFonts w:ascii="Times New Roman" w:hAnsi="Times New Roman" w:cs="Times New Roman"/>
          <w:szCs w:val="20"/>
          <w:lang w:val="es-DO"/>
        </w:rPr>
        <w:t xml:space="preserve"> </w:t>
      </w:r>
      <w:r w:rsidR="00934D67">
        <w:rPr>
          <w:rFonts w:ascii="Times New Roman" w:hAnsi="Times New Roman" w:cs="Times New Roman"/>
          <w:szCs w:val="20"/>
          <w:lang w:val="es-DO"/>
        </w:rPr>
        <w:t xml:space="preserve">residente </w:t>
      </w:r>
      <w:r w:rsidR="009B6F65">
        <w:rPr>
          <w:rFonts w:ascii="Times New Roman" w:hAnsi="Times New Roman" w:cs="Times New Roman"/>
          <w:b/>
          <w:szCs w:val="20"/>
          <w:lang w:val="es-DO"/>
        </w:rPr>
        <w:t xml:space="preserve">La Vereda Al Lado Del Colmado García </w:t>
      </w:r>
      <w:r>
        <w:rPr>
          <w:rFonts w:ascii="Times New Roman" w:hAnsi="Times New Roman" w:cs="Times New Roman"/>
          <w:szCs w:val="20"/>
          <w:lang w:val="es-DO"/>
        </w:rPr>
        <w:t>declaro lo siguiente:</w:t>
      </w:r>
    </w:p>
    <w:p w:rsidR="001F00E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actualmente recibo el servicio de Internet suministrado por la empresa Armando Red</w:t>
      </w:r>
      <w:r w:rsidR="00131F56" w:rsidRPr="006B3D7F">
        <w:rPr>
          <w:rFonts w:ascii="Times New Roman" w:hAnsi="Times New Roman" w:cs="Times New Roman"/>
          <w:szCs w:val="20"/>
          <w:lang w:val="es-DO"/>
        </w:rPr>
        <w:t xml:space="preserve"> SRL</w:t>
      </w:r>
      <w:r w:rsidRPr="006B3D7F">
        <w:rPr>
          <w:rFonts w:ascii="Times New Roman" w:hAnsi="Times New Roman" w:cs="Times New Roman"/>
          <w:szCs w:val="20"/>
          <w:lang w:val="es-DO"/>
        </w:rPr>
        <w:t>.</w:t>
      </w:r>
      <w:r w:rsidR="0010411B" w:rsidRPr="006B3D7F">
        <w:rPr>
          <w:lang w:val="es-DO"/>
        </w:rPr>
        <w:t xml:space="preserve"> </w:t>
      </w:r>
      <w:r w:rsidR="0010411B" w:rsidRPr="006B3D7F">
        <w:rPr>
          <w:rFonts w:ascii="Times New Roman" w:hAnsi="Times New Roman" w:cs="Times New Roman"/>
          <w:noProof/>
          <w:szCs w:val="20"/>
          <w:lang w:val="es-ES" w:eastAsia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4913435</wp:posOffset>
            </wp:positionH>
            <wp:positionV relativeFrom="paragraph">
              <wp:posOffset>-2189578</wp:posOffset>
            </wp:positionV>
            <wp:extent cx="1649730" cy="1529862"/>
            <wp:effectExtent l="19050" t="0" r="7698" b="0"/>
            <wp:wrapNone/>
            <wp:docPr id="4" name="Imagen 1" descr="C:\Users\Armando\Downloads\LOGO ARMANDO RED S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ando\Downloads\LOGO ARMANDO RED SRL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652" cy="1529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1F00E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reconozco que los equipos instalados para la prestación del servicio, tales como: ONU, Router, cableado, cajas, conectores y cualquier otro equipo técnico instalado en mi residencia o negocio, son propiedad exclusiva de Armando Red</w:t>
      </w:r>
      <w:r w:rsidR="00131F56" w:rsidRPr="006B3D7F">
        <w:rPr>
          <w:rFonts w:ascii="Times New Roman" w:hAnsi="Times New Roman" w:cs="Times New Roman"/>
          <w:szCs w:val="20"/>
          <w:lang w:val="es-DO"/>
        </w:rPr>
        <w:t xml:space="preserve"> SRL</w:t>
      </w:r>
      <w:r w:rsidRPr="006B3D7F">
        <w:rPr>
          <w:rFonts w:ascii="Times New Roman" w:hAnsi="Times New Roman" w:cs="Times New Roman"/>
          <w:szCs w:val="20"/>
          <w:lang w:val="es-DO"/>
        </w:rPr>
        <w:t>.</w:t>
      </w:r>
    </w:p>
    <w:p w:rsidR="001F00E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entiendo y acepto que dichos equipos no forman parte de una venta, por lo que en caso de cancelación del servicio o incumplimiento de pago, Armando Red</w:t>
      </w:r>
      <w:r w:rsidR="00131F56" w:rsidRPr="006B3D7F">
        <w:rPr>
          <w:rFonts w:ascii="Times New Roman" w:hAnsi="Times New Roman" w:cs="Times New Roman"/>
          <w:szCs w:val="20"/>
          <w:lang w:val="es-DO"/>
        </w:rPr>
        <w:t xml:space="preserve"> SRL</w:t>
      </w:r>
      <w:r w:rsidRPr="006B3D7F">
        <w:rPr>
          <w:rFonts w:ascii="Times New Roman" w:hAnsi="Times New Roman" w:cs="Times New Roman"/>
          <w:szCs w:val="20"/>
          <w:lang w:val="es-DO"/>
        </w:rPr>
        <w:t xml:space="preserve"> tendrá el derecho de retirar los equipos instalados.</w:t>
      </w:r>
    </w:p>
    <w:p w:rsidR="001F00E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reconozco que no existe un contrato de obligatoriedad o permanencia que me ate por un tiempo determinado con Armando Red</w:t>
      </w:r>
      <w:r w:rsidR="00131F56" w:rsidRPr="006B3D7F">
        <w:rPr>
          <w:rFonts w:ascii="Times New Roman" w:hAnsi="Times New Roman" w:cs="Times New Roman"/>
          <w:szCs w:val="20"/>
          <w:lang w:val="es-DO"/>
        </w:rPr>
        <w:t xml:space="preserve"> SRL</w:t>
      </w:r>
      <w:r w:rsidRPr="006B3D7F">
        <w:rPr>
          <w:rFonts w:ascii="Times New Roman" w:hAnsi="Times New Roman" w:cs="Times New Roman"/>
          <w:szCs w:val="20"/>
          <w:lang w:val="es-DO"/>
        </w:rPr>
        <w:t>; sin embargo, sí existe un acuerdo de servicio y un compromiso de pago suscrito, mediante el cual me comprometo a realizar el pago correspondiente por el servicio de Internet cada día 30 de cada mes, mientras el servicio se encuentre activo.</w:t>
      </w:r>
    </w:p>
    <w:p w:rsidR="001F00E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acepto y reconozco mi responsabilidad de cumplir con los pagos del servicio en la fecha establecida, mientras el servicio se encuentre activo.</w:t>
      </w:r>
    </w:p>
    <w:p w:rsidR="00131F56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en caso de cancelación del servicio, me comprometo a permitir el retiro de los equipos propiedad de Armando Red</w:t>
      </w:r>
      <w:r w:rsidR="00131F56" w:rsidRPr="006B3D7F">
        <w:rPr>
          <w:rFonts w:ascii="Times New Roman" w:hAnsi="Times New Roman" w:cs="Times New Roman"/>
          <w:szCs w:val="20"/>
          <w:lang w:val="es-DO"/>
        </w:rPr>
        <w:t xml:space="preserve"> SRL</w:t>
      </w:r>
      <w:r w:rsidRPr="006B3D7F">
        <w:rPr>
          <w:rFonts w:ascii="Times New Roman" w:hAnsi="Times New Roman" w:cs="Times New Roman"/>
          <w:szCs w:val="20"/>
          <w:lang w:val="es-DO"/>
        </w:rPr>
        <w:t>. En caso de no devolverlos, o si estos resultan dañados por uso indebido, acepto asumir el costo correspondiente a dichos equipos.</w:t>
      </w:r>
    </w:p>
    <w:p w:rsidR="0042142E" w:rsidRPr="006B3D7F" w:rsidRDefault="008737A5" w:rsidP="002055F7">
      <w:pPr>
        <w:pStyle w:val="Prrafodelista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0"/>
          <w:szCs w:val="20"/>
          <w:lang w:val="es-DO"/>
        </w:rPr>
      </w:pPr>
      <w:r w:rsidRPr="006B3D7F">
        <w:rPr>
          <w:rFonts w:ascii="Times New Roman" w:hAnsi="Times New Roman" w:cs="Times New Roman"/>
          <w:szCs w:val="20"/>
          <w:lang w:val="es-DO"/>
        </w:rPr>
        <w:t>Que este documento sirve como constancia de reconocimiento de equipos y compromiso de pago entre ambas partes.</w:t>
      </w:r>
    </w:p>
    <w:p w:rsidR="002055F7" w:rsidRPr="006B3D7F" w:rsidRDefault="002055F7" w:rsidP="002055F7">
      <w:pPr>
        <w:spacing w:after="0" w:line="360" w:lineRule="auto"/>
        <w:rPr>
          <w:rFonts w:ascii="Times New Roman" w:hAnsi="Times New Roman" w:cs="Times New Roman"/>
          <w:b/>
          <w:szCs w:val="20"/>
          <w:lang w:val="es-DO"/>
        </w:rPr>
      </w:pPr>
    </w:p>
    <w:p w:rsidR="001F00E6" w:rsidRPr="006B3D7F" w:rsidRDefault="008737A5" w:rsidP="002055F7">
      <w:pPr>
        <w:spacing w:after="0" w:line="360" w:lineRule="auto"/>
        <w:rPr>
          <w:rFonts w:ascii="Times New Roman" w:hAnsi="Times New Roman" w:cs="Times New Roman"/>
          <w:lang w:val="es-DO"/>
        </w:rPr>
      </w:pPr>
      <w:r w:rsidRPr="006B3D7F">
        <w:rPr>
          <w:rFonts w:ascii="Times New Roman" w:hAnsi="Times New Roman" w:cs="Times New Roman"/>
          <w:b/>
          <w:szCs w:val="20"/>
          <w:lang w:val="es-DO"/>
        </w:rPr>
        <w:t>En señal de conformidad, firmo el presente documento.</w:t>
      </w:r>
    </w:p>
    <w:p w:rsidR="00E26080" w:rsidRPr="006B3D7F" w:rsidRDefault="00E26080" w:rsidP="000F472C">
      <w:pPr>
        <w:tabs>
          <w:tab w:val="right" w:pos="8640"/>
        </w:tabs>
        <w:spacing w:after="0" w:line="480" w:lineRule="auto"/>
        <w:rPr>
          <w:rFonts w:ascii="Times New Roman" w:hAnsi="Times New Roman" w:cs="Times New Roman"/>
          <w:sz w:val="24"/>
          <w:szCs w:val="24"/>
          <w:lang w:val="es-DO"/>
        </w:rPr>
      </w:pPr>
      <w:r w:rsidRPr="006B3D7F">
        <w:rPr>
          <w:rFonts w:ascii="Times New Roman" w:hAnsi="Times New Roman" w:cs="Times New Roman"/>
          <w:lang w:val="es-DO"/>
        </w:rPr>
        <w:t>Nombre: ________________________________________________________</w:t>
      </w:r>
      <w:r w:rsidR="000F472C" w:rsidRPr="006B3D7F">
        <w:rPr>
          <w:rFonts w:ascii="Times New Roman" w:hAnsi="Times New Roman" w:cs="Times New Roman"/>
          <w:lang w:val="es-DO"/>
        </w:rPr>
        <w:tab/>
      </w:r>
    </w:p>
    <w:p w:rsidR="001F00E6" w:rsidRPr="006B3D7F" w:rsidRDefault="008737A5" w:rsidP="002055F7">
      <w:pPr>
        <w:spacing w:after="0" w:line="480" w:lineRule="auto"/>
        <w:rPr>
          <w:rFonts w:ascii="Times New Roman" w:hAnsi="Times New Roman" w:cs="Times New Roman"/>
          <w:lang w:val="es-DO"/>
        </w:rPr>
      </w:pPr>
      <w:r w:rsidRPr="006B3D7F">
        <w:rPr>
          <w:rFonts w:ascii="Times New Roman" w:hAnsi="Times New Roman" w:cs="Times New Roman"/>
          <w:lang w:val="es-DO"/>
        </w:rPr>
        <w:t>Firma del cliente: ___________________________________________</w:t>
      </w:r>
      <w:r w:rsidR="000936B9" w:rsidRPr="006B3D7F">
        <w:rPr>
          <w:rFonts w:ascii="Times New Roman" w:hAnsi="Times New Roman" w:cs="Times New Roman"/>
          <w:lang w:val="es-DO"/>
        </w:rPr>
        <w:t>___</w:t>
      </w:r>
      <w:r w:rsidRPr="006B3D7F">
        <w:rPr>
          <w:rFonts w:ascii="Times New Roman" w:hAnsi="Times New Roman" w:cs="Times New Roman"/>
          <w:lang w:val="es-DO"/>
        </w:rPr>
        <w:t>___</w:t>
      </w:r>
    </w:p>
    <w:p w:rsidR="001F00E6" w:rsidRPr="006B3D7F" w:rsidRDefault="008737A5" w:rsidP="002055F7">
      <w:pPr>
        <w:spacing w:after="0" w:line="480" w:lineRule="auto"/>
        <w:rPr>
          <w:rFonts w:ascii="Times New Roman" w:hAnsi="Times New Roman" w:cs="Times New Roman"/>
          <w:lang w:val="es-DO"/>
        </w:rPr>
      </w:pPr>
      <w:r w:rsidRPr="006B3D7F">
        <w:rPr>
          <w:rFonts w:ascii="Times New Roman" w:hAnsi="Times New Roman" w:cs="Times New Roman"/>
          <w:lang w:val="es-DO"/>
        </w:rPr>
        <w:t>Fecha: _______________________________________________________</w:t>
      </w:r>
      <w:r w:rsidR="000936B9" w:rsidRPr="006B3D7F">
        <w:rPr>
          <w:rFonts w:ascii="Times New Roman" w:hAnsi="Times New Roman" w:cs="Times New Roman"/>
          <w:lang w:val="es-DO"/>
        </w:rPr>
        <w:t>_</w:t>
      </w:r>
      <w:r w:rsidRPr="006B3D7F">
        <w:rPr>
          <w:rFonts w:ascii="Times New Roman" w:hAnsi="Times New Roman" w:cs="Times New Roman"/>
          <w:lang w:val="es-DO"/>
        </w:rPr>
        <w:t>__</w:t>
      </w:r>
    </w:p>
    <w:p w:rsidR="001F00E6" w:rsidRPr="006B3D7F" w:rsidRDefault="009B6F65" w:rsidP="002055F7">
      <w:pPr>
        <w:spacing w:after="0" w:line="480" w:lineRule="auto"/>
        <w:rPr>
          <w:rFonts w:ascii="Times New Roman" w:hAnsi="Times New Roman" w:cs="Times New Roman"/>
          <w:lang w:val="es-DO"/>
        </w:rPr>
      </w:pPr>
      <w:r>
        <w:rPr>
          <w:rFonts w:ascii="Times New Roman" w:hAnsi="Times New Roman" w:cs="Times New Roman"/>
          <w:noProof/>
          <w:lang w:val="es-ES" w:eastAsia="es-E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67719</wp:posOffset>
            </wp:positionH>
            <wp:positionV relativeFrom="paragraph">
              <wp:posOffset>139475</wp:posOffset>
            </wp:positionV>
            <wp:extent cx="1892341" cy="1162173"/>
            <wp:effectExtent l="19050" t="0" r="0" b="0"/>
            <wp:wrapNone/>
            <wp:docPr id="2" name="Imagen 1" descr="C:\Users\Armando\Downloads\WhatsApp Image 2026-07-22 at 9.39.28 A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mando\Downloads\WhatsApp Image 2026-07-22 at 9.39.28 AM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41" cy="1162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00E6" w:rsidRPr="006B3D7F" w:rsidRDefault="001F00E6" w:rsidP="002055F7">
      <w:pPr>
        <w:spacing w:after="0" w:line="480" w:lineRule="auto"/>
        <w:rPr>
          <w:rFonts w:ascii="Times New Roman" w:hAnsi="Times New Roman" w:cs="Times New Roman"/>
          <w:lang w:val="es-DO"/>
        </w:rPr>
      </w:pPr>
    </w:p>
    <w:sectPr w:rsidR="001F00E6" w:rsidRPr="006B3D7F" w:rsidSect="001F00E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06D4" w:rsidRDefault="00FA06D4">
      <w:pPr>
        <w:spacing w:line="240" w:lineRule="auto"/>
      </w:pPr>
      <w:r>
        <w:separator/>
      </w:r>
    </w:p>
  </w:endnote>
  <w:endnote w:type="continuationSeparator" w:id="0">
    <w:p w:rsidR="00FA06D4" w:rsidRDefault="00FA06D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06D4" w:rsidRDefault="00FA06D4">
      <w:pPr>
        <w:spacing w:after="0"/>
      </w:pPr>
      <w:r>
        <w:separator/>
      </w:r>
    </w:p>
  </w:footnote>
  <w:footnote w:type="continuationSeparator" w:id="0">
    <w:p w:rsidR="00FA06D4" w:rsidRDefault="00FA06D4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FFFFF7E"/>
    <w:lvl w:ilvl="0">
      <w:start w:val="1"/>
      <w:numFmt w:val="decimal"/>
      <w:pStyle w:val="Listaconnmeros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>
      <w:start w:val="1"/>
      <w:numFmt w:val="decimal"/>
      <w:pStyle w:val="Listaconnmeros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>
      <w:start w:val="1"/>
      <w:numFmt w:val="bullet"/>
      <w:pStyle w:val="Listaconvietas3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FFFFF83"/>
    <w:lvl w:ilvl="0">
      <w:start w:val="1"/>
      <w:numFmt w:val="bullet"/>
      <w:pStyle w:val="Listaconvietas2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FFFFFF88"/>
    <w:lvl w:ilvl="0">
      <w:start w:val="1"/>
      <w:numFmt w:val="decimal"/>
      <w:pStyle w:val="Listaconnmeros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>
      <w:start w:val="1"/>
      <w:numFmt w:val="bullet"/>
      <w:pStyle w:val="Listaconvieta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46F3EEF"/>
    <w:multiLevelType w:val="hybridMultilevel"/>
    <w:tmpl w:val="21529D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282E9A"/>
    <w:multiLevelType w:val="hybridMultilevel"/>
    <w:tmpl w:val="BA6EBB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47730"/>
    <w:rsid w:val="00034616"/>
    <w:rsid w:val="0006063C"/>
    <w:rsid w:val="0009035A"/>
    <w:rsid w:val="000936B9"/>
    <w:rsid w:val="000C6775"/>
    <w:rsid w:val="000F472C"/>
    <w:rsid w:val="0010411B"/>
    <w:rsid w:val="0012629C"/>
    <w:rsid w:val="00131F56"/>
    <w:rsid w:val="0015074B"/>
    <w:rsid w:val="001C6A0B"/>
    <w:rsid w:val="001F00E6"/>
    <w:rsid w:val="002055F7"/>
    <w:rsid w:val="00220871"/>
    <w:rsid w:val="00287DD4"/>
    <w:rsid w:val="0029639D"/>
    <w:rsid w:val="002B5BC9"/>
    <w:rsid w:val="002B789F"/>
    <w:rsid w:val="003247E0"/>
    <w:rsid w:val="00326F90"/>
    <w:rsid w:val="003D30FD"/>
    <w:rsid w:val="003F4B92"/>
    <w:rsid w:val="0042142E"/>
    <w:rsid w:val="00436423"/>
    <w:rsid w:val="00492B5F"/>
    <w:rsid w:val="0049653B"/>
    <w:rsid w:val="00497C78"/>
    <w:rsid w:val="00516EDF"/>
    <w:rsid w:val="00571CF7"/>
    <w:rsid w:val="005A7CB1"/>
    <w:rsid w:val="005B41CF"/>
    <w:rsid w:val="005C27B1"/>
    <w:rsid w:val="005E13E9"/>
    <w:rsid w:val="006150CF"/>
    <w:rsid w:val="00684555"/>
    <w:rsid w:val="006B3D7F"/>
    <w:rsid w:val="006F6F25"/>
    <w:rsid w:val="007334E0"/>
    <w:rsid w:val="008131AD"/>
    <w:rsid w:val="00842DC6"/>
    <w:rsid w:val="008737A5"/>
    <w:rsid w:val="008B14C7"/>
    <w:rsid w:val="008F0691"/>
    <w:rsid w:val="0091749E"/>
    <w:rsid w:val="00934D67"/>
    <w:rsid w:val="009A62DF"/>
    <w:rsid w:val="009B6100"/>
    <w:rsid w:val="009B6F65"/>
    <w:rsid w:val="00A144A2"/>
    <w:rsid w:val="00A202F6"/>
    <w:rsid w:val="00AA1D8D"/>
    <w:rsid w:val="00AD2FBB"/>
    <w:rsid w:val="00AF23AD"/>
    <w:rsid w:val="00B21C7F"/>
    <w:rsid w:val="00B47730"/>
    <w:rsid w:val="00CB0664"/>
    <w:rsid w:val="00CC3189"/>
    <w:rsid w:val="00D74CD7"/>
    <w:rsid w:val="00E26080"/>
    <w:rsid w:val="00F60CEE"/>
    <w:rsid w:val="00FA06D4"/>
    <w:rsid w:val="00FC693F"/>
    <w:rsid w:val="00FE0167"/>
    <w:rsid w:val="00FE5FD8"/>
    <w:rsid w:val="0FDA0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1" w:defQFormat="0" w:count="267">
    <w:lsdException w:name="Normal" w:uiPriority="0" w:unhideWhenUsed="0" w:qFormat="1"/>
    <w:lsdException w:name="heading 1" w:uiPriority="9" w:unhideWhenUsed="0" w:qFormat="1"/>
    <w:lsdException w:name="heading 2" w:uiPriority="9" w:qFormat="1"/>
    <w:lsdException w:name="heading 3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footer" w:qFormat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toa heading" w:semiHidden="1"/>
    <w:lsdException w:name="List" w:qFormat="1"/>
    <w:lsdException w:name="List Bullet" w:qFormat="1"/>
    <w:lsdException w:name="List 4" w:semiHidden="1"/>
    <w:lsdException w:name="List 5" w:semiHidden="1"/>
    <w:lsdException w:name="List Bullet 4" w:semiHidden="1"/>
    <w:lsdException w:name="List Bullet 5" w:semiHidden="1"/>
    <w:lsdException w:name="List Number 2" w:qFormat="1"/>
    <w:lsdException w:name="List Number 4" w:semiHidden="1"/>
    <w:lsdException w:name="List Number 5" w:semiHidden="1"/>
    <w:lsdException w:name="Title" w:uiPriority="10" w:unhideWhenUsed="0" w:qFormat="1"/>
    <w:lsdException w:name="Closing" w:semiHidden="1"/>
    <w:lsdException w:name="Signature" w:semiHidden="1"/>
    <w:lsdException w:name="Default Paragraph Font" w:semiHidden="1" w:uiPriority="1" w:qFormat="1"/>
    <w:lsdException w:name="Body Text Indent" w:semiHidden="1"/>
    <w:lsdException w:name="List Continue 4" w:semiHidden="1"/>
    <w:lsdException w:name="List Continue 5" w:semiHidden="1"/>
    <w:lsdException w:name="Message Header" w:semiHidden="1"/>
    <w:lsdException w:name="Subtitle" w:uiPriority="11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qFormat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unhideWhenUsed="0" w:qFormat="1"/>
    <w:lsdException w:name="Emphasis" w:uiPriority="2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uiPriority="59" w:unhideWhenUsed="0"/>
    <w:lsdException w:name="Table Theme" w:semiHidden="1"/>
    <w:lsdException w:name="Placeholder Text" w:semiHidden="1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1F00E6"/>
    <w:pPr>
      <w:spacing w:after="200" w:line="276" w:lineRule="auto"/>
    </w:pPr>
    <w:rPr>
      <w:sz w:val="22"/>
      <w:szCs w:val="22"/>
      <w:lang w:val="en-U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F00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F00E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F00E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F00E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F00E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F00E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F00E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F00E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F00E6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sid w:val="001F00E6"/>
    <w:rPr>
      <w:i/>
      <w:iCs/>
    </w:rPr>
  </w:style>
  <w:style w:type="character" w:styleId="Textoennegrita">
    <w:name w:val="Strong"/>
    <w:basedOn w:val="Fuentedeprrafopredeter"/>
    <w:uiPriority w:val="22"/>
    <w:qFormat/>
    <w:rsid w:val="001F00E6"/>
    <w:rPr>
      <w:b/>
      <w:bCs/>
    </w:rPr>
  </w:style>
  <w:style w:type="paragraph" w:styleId="Continuarlista2">
    <w:name w:val="List Continue 2"/>
    <w:basedOn w:val="Normal"/>
    <w:uiPriority w:val="99"/>
    <w:unhideWhenUsed/>
    <w:rsid w:val="001F00E6"/>
    <w:pPr>
      <w:spacing w:after="120"/>
      <w:ind w:left="720"/>
      <w:contextualSpacing/>
    </w:pPr>
  </w:style>
  <w:style w:type="paragraph" w:styleId="Epgrafe">
    <w:name w:val="caption"/>
    <w:basedOn w:val="Normal"/>
    <w:next w:val="Normal"/>
    <w:uiPriority w:val="35"/>
    <w:semiHidden/>
    <w:unhideWhenUsed/>
    <w:qFormat/>
    <w:rsid w:val="001F00E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extomacro">
    <w:name w:val="macro"/>
    <w:link w:val="TextomacroCar"/>
    <w:uiPriority w:val="99"/>
    <w:unhideWhenUsed/>
    <w:rsid w:val="001F00E6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lang w:val="en-US" w:eastAsia="en-US"/>
    </w:rPr>
  </w:style>
  <w:style w:type="paragraph" w:styleId="Continuarlista3">
    <w:name w:val="List Continue 3"/>
    <w:basedOn w:val="Normal"/>
    <w:uiPriority w:val="99"/>
    <w:unhideWhenUsed/>
    <w:rsid w:val="001F00E6"/>
    <w:pPr>
      <w:spacing w:after="120"/>
      <w:ind w:left="1080"/>
      <w:contextualSpacing/>
    </w:pPr>
  </w:style>
  <w:style w:type="paragraph" w:styleId="Continuarlista">
    <w:name w:val="List Continue"/>
    <w:basedOn w:val="Normal"/>
    <w:uiPriority w:val="99"/>
    <w:unhideWhenUsed/>
    <w:rsid w:val="001F00E6"/>
    <w:pPr>
      <w:spacing w:after="120"/>
      <w:ind w:left="360"/>
      <w:contextualSpacing/>
    </w:pPr>
  </w:style>
  <w:style w:type="paragraph" w:styleId="Textoindependiente2">
    <w:name w:val="Body Text 2"/>
    <w:basedOn w:val="Normal"/>
    <w:link w:val="Textoindependiente2Car"/>
    <w:uiPriority w:val="99"/>
    <w:unhideWhenUsed/>
    <w:qFormat/>
    <w:rsid w:val="001F00E6"/>
    <w:pPr>
      <w:spacing w:after="120" w:line="480" w:lineRule="auto"/>
    </w:pPr>
  </w:style>
  <w:style w:type="paragraph" w:styleId="Lista3">
    <w:name w:val="List 3"/>
    <w:basedOn w:val="Normal"/>
    <w:uiPriority w:val="99"/>
    <w:unhideWhenUsed/>
    <w:rsid w:val="001F00E6"/>
    <w:pPr>
      <w:ind w:left="1080" w:hanging="360"/>
      <w:contextualSpacing/>
    </w:pPr>
  </w:style>
  <w:style w:type="paragraph" w:styleId="Listaconnmeros2">
    <w:name w:val="List Number 2"/>
    <w:basedOn w:val="Normal"/>
    <w:uiPriority w:val="99"/>
    <w:unhideWhenUsed/>
    <w:qFormat/>
    <w:rsid w:val="001F00E6"/>
    <w:pPr>
      <w:numPr>
        <w:numId w:val="1"/>
      </w:numPr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F00E6"/>
    <w:pPr>
      <w:tabs>
        <w:tab w:val="center" w:pos="4680"/>
        <w:tab w:val="right" w:pos="9360"/>
      </w:tabs>
      <w:spacing w:after="0" w:line="240" w:lineRule="auto"/>
    </w:pPr>
  </w:style>
  <w:style w:type="paragraph" w:styleId="Listaconnmeros3">
    <w:name w:val="List Number 3"/>
    <w:basedOn w:val="Normal"/>
    <w:uiPriority w:val="99"/>
    <w:unhideWhenUsed/>
    <w:rsid w:val="001F00E6"/>
    <w:pPr>
      <w:numPr>
        <w:numId w:val="2"/>
      </w:numPr>
      <w:contextualSpacing/>
    </w:pPr>
  </w:style>
  <w:style w:type="paragraph" w:styleId="Listaconnmeros">
    <w:name w:val="List Number"/>
    <w:basedOn w:val="Normal"/>
    <w:uiPriority w:val="99"/>
    <w:unhideWhenUsed/>
    <w:rsid w:val="001F00E6"/>
    <w:pPr>
      <w:numPr>
        <w:numId w:val="3"/>
      </w:numPr>
      <w:contextualSpacing/>
    </w:pPr>
  </w:style>
  <w:style w:type="paragraph" w:styleId="Lista2">
    <w:name w:val="List 2"/>
    <w:basedOn w:val="Normal"/>
    <w:uiPriority w:val="99"/>
    <w:unhideWhenUsed/>
    <w:rsid w:val="001F00E6"/>
    <w:pPr>
      <w:ind w:left="720" w:hanging="360"/>
      <w:contextualSpacing/>
    </w:pPr>
  </w:style>
  <w:style w:type="paragraph" w:styleId="Listaconvietas3">
    <w:name w:val="List Bullet 3"/>
    <w:basedOn w:val="Normal"/>
    <w:uiPriority w:val="99"/>
    <w:unhideWhenUsed/>
    <w:rsid w:val="001F00E6"/>
    <w:pPr>
      <w:numPr>
        <w:numId w:val="4"/>
      </w:numPr>
      <w:contextualSpacing/>
    </w:pPr>
  </w:style>
  <w:style w:type="paragraph" w:styleId="Lista">
    <w:name w:val="List"/>
    <w:basedOn w:val="Normal"/>
    <w:uiPriority w:val="99"/>
    <w:unhideWhenUsed/>
    <w:qFormat/>
    <w:rsid w:val="001F00E6"/>
    <w:pPr>
      <w:ind w:left="360" w:hanging="360"/>
      <w:contextualSpacing/>
    </w:pPr>
  </w:style>
  <w:style w:type="paragraph" w:styleId="Listaconvietas">
    <w:name w:val="List Bullet"/>
    <w:basedOn w:val="Normal"/>
    <w:uiPriority w:val="99"/>
    <w:unhideWhenUsed/>
    <w:qFormat/>
    <w:rsid w:val="001F00E6"/>
    <w:pPr>
      <w:numPr>
        <w:numId w:val="5"/>
      </w:numPr>
      <w:contextualSpacing/>
    </w:pPr>
  </w:style>
  <w:style w:type="paragraph" w:styleId="Listaconvietas2">
    <w:name w:val="List Bullet 2"/>
    <w:basedOn w:val="Normal"/>
    <w:uiPriority w:val="99"/>
    <w:unhideWhenUsed/>
    <w:rsid w:val="001F00E6"/>
    <w:pPr>
      <w:numPr>
        <w:numId w:val="6"/>
      </w:numPr>
      <w:contextualSpacing/>
    </w:pPr>
  </w:style>
  <w:style w:type="paragraph" w:styleId="Piedepgina">
    <w:name w:val="footer"/>
    <w:basedOn w:val="Normal"/>
    <w:link w:val="PiedepginaCar"/>
    <w:uiPriority w:val="99"/>
    <w:unhideWhenUsed/>
    <w:qFormat/>
    <w:rsid w:val="001F00E6"/>
    <w:pPr>
      <w:tabs>
        <w:tab w:val="center" w:pos="4680"/>
        <w:tab w:val="right" w:pos="9360"/>
      </w:tabs>
      <w:spacing w:after="0" w:line="240" w:lineRule="auto"/>
    </w:pPr>
  </w:style>
  <w:style w:type="paragraph" w:styleId="Subttulo">
    <w:name w:val="Subtitle"/>
    <w:basedOn w:val="Normal"/>
    <w:next w:val="Normal"/>
    <w:link w:val="SubttuloCar"/>
    <w:uiPriority w:val="11"/>
    <w:qFormat/>
    <w:rsid w:val="001F00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1F00E6"/>
    <w:pPr>
      <w:spacing w:after="120"/>
    </w:pPr>
  </w:style>
  <w:style w:type="paragraph" w:styleId="Textoindependiente3">
    <w:name w:val="Body Text 3"/>
    <w:basedOn w:val="Normal"/>
    <w:link w:val="Textoindependiente3Car"/>
    <w:uiPriority w:val="99"/>
    <w:unhideWhenUsed/>
    <w:rsid w:val="001F00E6"/>
    <w:pPr>
      <w:spacing w:after="120"/>
    </w:pPr>
    <w:rPr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1F00E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aconcuadrcula">
    <w:name w:val="Table Grid"/>
    <w:basedOn w:val="Tablanormal"/>
    <w:uiPriority w:val="59"/>
    <w:rsid w:val="001F00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ncabezadoCar">
    <w:name w:val="Encabezado Car"/>
    <w:basedOn w:val="Fuentedeprrafopredeter"/>
    <w:link w:val="Encabezado"/>
    <w:uiPriority w:val="99"/>
    <w:rsid w:val="001F00E6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F00E6"/>
  </w:style>
  <w:style w:type="paragraph" w:styleId="Sinespaciado">
    <w:name w:val="No Spacing"/>
    <w:uiPriority w:val="1"/>
    <w:qFormat/>
    <w:rsid w:val="001F00E6"/>
    <w:rPr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F00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qFormat/>
    <w:rsid w:val="001F00E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1F00E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Car">
    <w:name w:val="Título Car"/>
    <w:basedOn w:val="Fuentedeprrafopredeter"/>
    <w:link w:val="Ttulo"/>
    <w:uiPriority w:val="10"/>
    <w:rsid w:val="001F00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tuloCar">
    <w:name w:val="Subtítulo Car"/>
    <w:basedOn w:val="Fuentedeprrafopredeter"/>
    <w:link w:val="Subttulo"/>
    <w:uiPriority w:val="11"/>
    <w:rsid w:val="001F00E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1F00E6"/>
    <w:pPr>
      <w:ind w:left="720"/>
      <w:contextualSpacing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F00E6"/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F00E6"/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1F00E6"/>
    <w:rPr>
      <w:sz w:val="16"/>
      <w:szCs w:val="16"/>
    </w:rPr>
  </w:style>
  <w:style w:type="character" w:customStyle="1" w:styleId="TextomacroCar">
    <w:name w:val="Texto macro Car"/>
    <w:basedOn w:val="Fuentedeprrafopredeter"/>
    <w:link w:val="Textomacro"/>
    <w:uiPriority w:val="99"/>
    <w:rsid w:val="001F00E6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1F00E6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1F00E6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F00E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F00E6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F00E6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F00E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F00E6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F00E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F00E6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F00E6"/>
    <w:rPr>
      <w:b/>
      <w:bCs/>
      <w:i/>
      <w:iCs/>
      <w:color w:val="4F81BD" w:themeColor="accent1"/>
    </w:rPr>
  </w:style>
  <w:style w:type="character" w:customStyle="1" w:styleId="nfasissutil1">
    <w:name w:val="Énfasis sutil1"/>
    <w:basedOn w:val="Fuentedeprrafopredeter"/>
    <w:uiPriority w:val="19"/>
    <w:qFormat/>
    <w:rsid w:val="001F00E6"/>
    <w:rPr>
      <w:i/>
      <w:iCs/>
      <w:color w:val="7F7F7F" w:themeColor="text1" w:themeTint="80"/>
    </w:rPr>
  </w:style>
  <w:style w:type="character" w:customStyle="1" w:styleId="nfasisintenso1">
    <w:name w:val="Énfasis intenso1"/>
    <w:basedOn w:val="Fuentedeprrafopredeter"/>
    <w:uiPriority w:val="21"/>
    <w:qFormat/>
    <w:rsid w:val="001F00E6"/>
    <w:rPr>
      <w:b/>
      <w:bCs/>
      <w:i/>
      <w:iCs/>
      <w:color w:val="4F81BD" w:themeColor="accent1"/>
    </w:rPr>
  </w:style>
  <w:style w:type="character" w:customStyle="1" w:styleId="Referenciasutil1">
    <w:name w:val="Referencia sutil1"/>
    <w:basedOn w:val="Fuentedeprrafopredeter"/>
    <w:uiPriority w:val="31"/>
    <w:qFormat/>
    <w:rsid w:val="001F00E6"/>
    <w:rPr>
      <w:smallCaps/>
      <w:color w:val="C0504D" w:themeColor="accent2"/>
      <w:u w:val="single"/>
    </w:rPr>
  </w:style>
  <w:style w:type="character" w:customStyle="1" w:styleId="Referenciaintensa1">
    <w:name w:val="Referencia intensa1"/>
    <w:basedOn w:val="Fuentedeprrafopredeter"/>
    <w:uiPriority w:val="32"/>
    <w:qFormat/>
    <w:rsid w:val="001F00E6"/>
    <w:rPr>
      <w:b/>
      <w:bCs/>
      <w:smallCaps/>
      <w:color w:val="C0504D" w:themeColor="accent2"/>
      <w:spacing w:val="5"/>
      <w:u w:val="single"/>
    </w:rPr>
  </w:style>
  <w:style w:type="character" w:customStyle="1" w:styleId="Ttulodellibro1">
    <w:name w:val="Título del libro1"/>
    <w:basedOn w:val="Fuentedeprrafopredeter"/>
    <w:uiPriority w:val="33"/>
    <w:qFormat/>
    <w:rsid w:val="001F00E6"/>
    <w:rPr>
      <w:b/>
      <w:bCs/>
      <w:smallCaps/>
      <w:spacing w:val="5"/>
    </w:rPr>
  </w:style>
  <w:style w:type="paragraph" w:customStyle="1" w:styleId="TtulodeTDC1">
    <w:name w:val="Título de TDC1"/>
    <w:basedOn w:val="Ttulo1"/>
    <w:next w:val="Normal"/>
    <w:uiPriority w:val="39"/>
    <w:semiHidden/>
    <w:unhideWhenUsed/>
    <w:qFormat/>
    <w:rsid w:val="001F00E6"/>
    <w:pPr>
      <w:outlineLvl w:val="9"/>
    </w:pPr>
  </w:style>
  <w:style w:type="table" w:styleId="Sombreadoclaro">
    <w:name w:val="Light Shading"/>
    <w:basedOn w:val="Tablanormal"/>
    <w:uiPriority w:val="60"/>
    <w:rsid w:val="001F00E6"/>
    <w:rPr>
      <w:color w:val="000000" w:themeColor="text1" w:themeShade="BF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1F00E6"/>
    <w:rPr>
      <w:color w:val="365F91" w:themeColor="accent1" w:themeShade="BF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1F00E6"/>
    <w:rPr>
      <w:color w:val="943634" w:themeColor="accent2" w:themeShade="BF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1F00E6"/>
    <w:rPr>
      <w:color w:val="76923C" w:themeColor="accent3" w:themeShade="BF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1F00E6"/>
    <w:rPr>
      <w:color w:val="5F497A" w:themeColor="accent4" w:themeShade="BF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1F00E6"/>
    <w:rPr>
      <w:color w:val="31849B" w:themeColor="accent5" w:themeShade="BF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1F00E6"/>
    <w:rPr>
      <w:color w:val="E36C0A" w:themeColor="accent6" w:themeShade="BF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1F00E6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1F00E6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1F00E6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1F00E6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1F00E6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1F00E6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1F00E6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1F00E6"/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Cuadrculaclara-nfasis1">
    <w:name w:val="Light Grid Accent 1"/>
    <w:basedOn w:val="Tablanormal"/>
    <w:uiPriority w:val="62"/>
    <w:rsid w:val="001F00E6"/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auto"/>
        </w:tcBorders>
      </w:tcPr>
    </w:tblStylePr>
  </w:style>
  <w:style w:type="table" w:styleId="Cuadrculaclara-nfasis2">
    <w:name w:val="Light Grid Accent 2"/>
    <w:basedOn w:val="Tablanormal"/>
    <w:uiPriority w:val="62"/>
    <w:rsid w:val="001F00E6"/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auto"/>
        </w:tcBorders>
      </w:tcPr>
    </w:tblStylePr>
  </w:style>
  <w:style w:type="table" w:styleId="Cuadrculaclara-nfasis3">
    <w:name w:val="Light Grid Accent 3"/>
    <w:basedOn w:val="Tablanormal"/>
    <w:uiPriority w:val="62"/>
    <w:rsid w:val="001F00E6"/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auto"/>
        </w:tcBorders>
      </w:tcPr>
    </w:tblStylePr>
  </w:style>
  <w:style w:type="table" w:styleId="Cuadrculaclara-nfasis4">
    <w:name w:val="Light Grid Accent 4"/>
    <w:basedOn w:val="Tablanormal"/>
    <w:uiPriority w:val="62"/>
    <w:rsid w:val="001F00E6"/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auto"/>
        </w:tcBorders>
      </w:tcPr>
    </w:tblStylePr>
  </w:style>
  <w:style w:type="table" w:styleId="Cuadrculaclara-nfasis5">
    <w:name w:val="Light Grid Accent 5"/>
    <w:basedOn w:val="Tablanormal"/>
    <w:uiPriority w:val="62"/>
    <w:rsid w:val="001F00E6"/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auto"/>
        </w:tcBorders>
      </w:tcPr>
    </w:tblStylePr>
  </w:style>
  <w:style w:type="table" w:styleId="Cuadrculaclara-nfasis6">
    <w:name w:val="Light Grid Accent 6"/>
    <w:basedOn w:val="Tablanormal"/>
    <w:uiPriority w:val="62"/>
    <w:rsid w:val="001F00E6"/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auto"/>
        </w:tcBorders>
      </w:tcPr>
    </w:tblStylePr>
  </w:style>
  <w:style w:type="table" w:styleId="Sombreadomedio1">
    <w:name w:val="Medium Shading 1"/>
    <w:basedOn w:val="Tablanormal"/>
    <w:uiPriority w:val="63"/>
    <w:rsid w:val="001F00E6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1F00E6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1F00E6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1F00E6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1F00E6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1F00E6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1F00E6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1F00E6"/>
    <w:tblPr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1F00E6"/>
    <w:rPr>
      <w:color w:val="000000" w:themeColor="text1"/>
    </w:rPr>
    <w:tblPr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1F00E6"/>
    <w:tblPr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1F00E6"/>
    <w:tblPr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1F00E6"/>
    <w:tblPr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1F00E6"/>
    <w:tblPr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1F00E6"/>
    <w:tblPr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1F00E6"/>
    <w:tblPr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1F00E6"/>
    <w:tblPr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1F00E6"/>
    <w:rPr>
      <w:rFonts w:asciiTheme="majorHAnsi" w:eastAsiaTheme="majorEastAsia" w:hAnsiTheme="majorHAnsi" w:cstheme="majorBidi"/>
      <w:color w:val="000000" w:themeColor="text1"/>
    </w:rPr>
    <w:tblPr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1F00E6"/>
    <w:tblPr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1F00E6"/>
    <w:rPr>
      <w:color w:val="FFFFFF" w:themeColor="background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1F00E6"/>
    <w:rPr>
      <w:color w:val="000000" w:themeColor="text1"/>
    </w:rPr>
    <w:tblPr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1F00E6"/>
    <w:rPr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1F00E6"/>
    <w:rPr>
      <w:color w:val="000000" w:themeColor="text1"/>
    </w:rPr>
    <w:tblPr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131F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1F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1F56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4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82B2F23-D02B-4DF4-8DB8-49C5D02A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8919</TotalTime>
  <Pages>1</Pages>
  <Words>304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Armando</cp:lastModifiedBy>
  <cp:revision>23</cp:revision>
  <cp:lastPrinted>2026-07-22T13:43:00Z</cp:lastPrinted>
  <dcterms:created xsi:type="dcterms:W3CDTF">2013-12-23T23:15:00Z</dcterms:created>
  <dcterms:modified xsi:type="dcterms:W3CDTF">2026-07-22T13:45:00Z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B0EFC4333B384CC292CFB52E9632F419_12</vt:lpwstr>
  </property>
</Properties>
</file>