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E6" w:rsidRPr="006B3D7F" w:rsidRDefault="008737A5" w:rsidP="002055F7">
      <w:pPr>
        <w:jc w:val="center"/>
        <w:rPr>
          <w:rFonts w:ascii="Times New Roman" w:hAnsi="Times New Roman" w:cs="Times New Roman"/>
          <w:b/>
          <w:sz w:val="24"/>
          <w:szCs w:val="15"/>
          <w:lang w:val="es-DO"/>
        </w:rPr>
      </w:pPr>
      <w:r w:rsidRPr="006B3D7F">
        <w:rPr>
          <w:rFonts w:ascii="Times New Roman" w:hAnsi="Times New Roman" w:cs="Times New Roman"/>
          <w:b/>
          <w:sz w:val="24"/>
          <w:szCs w:val="15"/>
          <w:lang w:val="es-DO"/>
        </w:rPr>
        <w:t>RECONOCIMIENTO DE EQUIPOS Y COMPROMISO DE PAGO</w:t>
      </w:r>
    </w:p>
    <w:p w:rsidR="002055F7" w:rsidRPr="006B3D7F" w:rsidRDefault="002055F7" w:rsidP="002055F7">
      <w:pPr>
        <w:jc w:val="center"/>
        <w:rPr>
          <w:rFonts w:ascii="Times New Roman" w:hAnsi="Times New Roman" w:cs="Times New Roman"/>
          <w:sz w:val="16"/>
          <w:szCs w:val="15"/>
          <w:lang w:val="es-DO"/>
        </w:rPr>
      </w:pPr>
    </w:p>
    <w:p w:rsidR="001F00E6" w:rsidRPr="006B3D7F" w:rsidRDefault="00131F56" w:rsidP="0042142E">
      <w:pPr>
        <w:jc w:val="both"/>
        <w:rPr>
          <w:rFonts w:ascii="Times New Roman" w:hAnsi="Times New Roman" w:cs="Times New Roman"/>
          <w:szCs w:val="20"/>
          <w:lang w:val="es-DO"/>
        </w:rPr>
      </w:pPr>
      <w:r w:rsidRPr="006B3D7F">
        <w:rPr>
          <w:rFonts w:ascii="Times New Roman" w:hAnsi="Times New Roman" w:cs="Times New Roman"/>
          <w:noProof/>
          <w:szCs w:val="20"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88265</wp:posOffset>
            </wp:positionV>
            <wp:extent cx="6115050" cy="5661660"/>
            <wp:effectExtent l="19050" t="0" r="0" b="0"/>
            <wp:wrapNone/>
            <wp:docPr id="1" name="Imagen 1" descr="C:\Users\Armando\Downloads\LOGO ARMANDO RED S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ownloads\LOGO ARMANDO RED SR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2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616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737A5" w:rsidRPr="006B3D7F">
        <w:rPr>
          <w:rFonts w:ascii="Times New Roman" w:hAnsi="Times New Roman" w:cs="Times New Roman"/>
          <w:szCs w:val="20"/>
          <w:lang w:val="es-DO"/>
        </w:rPr>
        <w:t xml:space="preserve">En la ciudad de Santiago de los </w:t>
      </w:r>
      <w:r w:rsidR="00571CF7" w:rsidRPr="006B3D7F">
        <w:rPr>
          <w:rFonts w:ascii="Times New Roman" w:hAnsi="Times New Roman" w:cs="Times New Roman"/>
          <w:szCs w:val="20"/>
          <w:lang w:val="es-DO"/>
        </w:rPr>
        <w:t>Caballeros,</w:t>
      </w:r>
      <w:r w:rsidR="008737A5" w:rsidRPr="006B3D7F">
        <w:rPr>
          <w:rFonts w:ascii="Times New Roman" w:hAnsi="Times New Roman" w:cs="Times New Roman"/>
          <w:szCs w:val="20"/>
          <w:lang w:val="es-DO"/>
        </w:rPr>
        <w:t xml:space="preserve"> a los </w:t>
      </w:r>
      <w:r w:rsidR="00A9545A">
        <w:rPr>
          <w:rFonts w:ascii="Times New Roman" w:hAnsi="Times New Roman" w:cs="Times New Roman"/>
          <w:szCs w:val="20"/>
          <w:lang w:val="es-DO"/>
        </w:rPr>
        <w:t>25</w:t>
      </w:r>
      <w:r w:rsidR="008737A5" w:rsidRPr="006B3D7F">
        <w:rPr>
          <w:rFonts w:ascii="Times New Roman" w:hAnsi="Times New Roman" w:cs="Times New Roman"/>
          <w:szCs w:val="20"/>
          <w:lang w:val="es-DO"/>
        </w:rPr>
        <w:t xml:space="preserve"> días del</w:t>
      </w:r>
      <w:r w:rsidR="00571CF7" w:rsidRPr="006B3D7F">
        <w:rPr>
          <w:rFonts w:ascii="Times New Roman" w:hAnsi="Times New Roman" w:cs="Times New Roman"/>
          <w:szCs w:val="20"/>
          <w:lang w:val="es-DO"/>
        </w:rPr>
        <w:t xml:space="preserve"> </w:t>
      </w:r>
      <w:r w:rsidR="008737A5" w:rsidRPr="006B3D7F">
        <w:rPr>
          <w:rFonts w:ascii="Times New Roman" w:hAnsi="Times New Roman" w:cs="Times New Roman"/>
          <w:szCs w:val="20"/>
          <w:lang w:val="es-DO"/>
        </w:rPr>
        <w:t>mes de</w:t>
      </w:r>
      <w:r w:rsidR="00571CF7" w:rsidRPr="006B3D7F">
        <w:rPr>
          <w:rFonts w:ascii="Times New Roman" w:hAnsi="Times New Roman" w:cs="Times New Roman"/>
          <w:szCs w:val="20"/>
          <w:lang w:val="es-DO"/>
        </w:rPr>
        <w:t xml:space="preserve"> </w:t>
      </w:r>
      <w:r w:rsidR="0091752A">
        <w:rPr>
          <w:rFonts w:ascii="Times New Roman" w:hAnsi="Times New Roman" w:cs="Times New Roman"/>
          <w:szCs w:val="20"/>
          <w:lang w:val="es-DO"/>
        </w:rPr>
        <w:t>Agosto</w:t>
      </w:r>
      <w:r w:rsidR="008737A5" w:rsidRPr="006B3D7F">
        <w:rPr>
          <w:rFonts w:ascii="Times New Roman" w:hAnsi="Times New Roman" w:cs="Times New Roman"/>
          <w:szCs w:val="20"/>
          <w:lang w:val="es-DO"/>
        </w:rPr>
        <w:t xml:space="preserve"> del año</w:t>
      </w:r>
      <w:r w:rsidR="00571CF7" w:rsidRPr="006B3D7F">
        <w:rPr>
          <w:rFonts w:ascii="Times New Roman" w:hAnsi="Times New Roman" w:cs="Times New Roman"/>
          <w:szCs w:val="20"/>
          <w:lang w:val="es-DO"/>
        </w:rPr>
        <w:t xml:space="preserve"> 2026</w:t>
      </w:r>
      <w:bookmarkStart w:id="0" w:name="_GoBack"/>
      <w:bookmarkEnd w:id="0"/>
      <w:r w:rsidR="00571CF7" w:rsidRPr="006B3D7F">
        <w:rPr>
          <w:rFonts w:ascii="Times New Roman" w:hAnsi="Times New Roman" w:cs="Times New Roman"/>
          <w:szCs w:val="20"/>
          <w:lang w:val="es-DO"/>
        </w:rPr>
        <w:t>.</w:t>
      </w:r>
    </w:p>
    <w:p w:rsidR="0009189D" w:rsidRPr="0091752A" w:rsidRDefault="0009189D" w:rsidP="0009189D">
      <w:pPr>
        <w:jc w:val="both"/>
        <w:rPr>
          <w:rFonts w:ascii="Times New Roman" w:hAnsi="Times New Roman" w:cs="Times New Roman"/>
          <w:b/>
          <w:bCs/>
          <w:szCs w:val="20"/>
          <w:lang w:val="es-ES"/>
        </w:rPr>
      </w:pPr>
      <w:r>
        <w:rPr>
          <w:rFonts w:ascii="Times New Roman" w:hAnsi="Times New Roman" w:cs="Times New Roman"/>
          <w:szCs w:val="20"/>
          <w:lang w:val="es-DO"/>
        </w:rPr>
        <w:t xml:space="preserve">Yo, </w:t>
      </w:r>
      <w:r w:rsidR="00A9545A">
        <w:rPr>
          <w:rFonts w:ascii="Times New Roman" w:hAnsi="Times New Roman" w:cs="Times New Roman"/>
          <w:b/>
          <w:szCs w:val="20"/>
          <w:u w:val="single"/>
          <w:lang w:val="es-DO"/>
        </w:rPr>
        <w:t>Daniela Altagracia Tavares Duran</w:t>
      </w:r>
      <w:r w:rsidR="00135B3C">
        <w:rPr>
          <w:rFonts w:ascii="Times New Roman" w:hAnsi="Times New Roman" w:cs="Times New Roman"/>
          <w:b/>
          <w:szCs w:val="20"/>
          <w:u w:val="single"/>
          <w:lang w:val="es-DO"/>
        </w:rPr>
        <w:t>,</w:t>
      </w:r>
      <w:r w:rsidR="00135B3C" w:rsidRPr="00135B3C">
        <w:rPr>
          <w:rFonts w:ascii="Times New Roman" w:hAnsi="Times New Roman" w:cs="Times New Roman"/>
          <w:b/>
          <w:szCs w:val="20"/>
          <w:lang w:val="es-DO"/>
        </w:rPr>
        <w:t xml:space="preserve"> </w:t>
      </w:r>
      <w:r w:rsidRPr="006B3D7F">
        <w:rPr>
          <w:rFonts w:ascii="Times New Roman" w:hAnsi="Times New Roman" w:cs="Times New Roman"/>
          <w:szCs w:val="20"/>
          <w:lang w:val="es-DO"/>
        </w:rPr>
        <w:t>portador(a) de</w:t>
      </w:r>
      <w:r w:rsidR="000E7131">
        <w:rPr>
          <w:rFonts w:ascii="Times New Roman" w:hAnsi="Times New Roman" w:cs="Times New Roman"/>
          <w:szCs w:val="20"/>
          <w:lang w:val="es-DO"/>
        </w:rPr>
        <w:t xml:space="preserve"> </w:t>
      </w:r>
      <w:r>
        <w:rPr>
          <w:rFonts w:ascii="Times New Roman" w:hAnsi="Times New Roman" w:cs="Times New Roman"/>
          <w:szCs w:val="20"/>
          <w:lang w:val="es-DO"/>
        </w:rPr>
        <w:t>l</w:t>
      </w:r>
      <w:r w:rsidR="000E7131">
        <w:rPr>
          <w:rFonts w:ascii="Times New Roman" w:hAnsi="Times New Roman" w:cs="Times New Roman"/>
          <w:szCs w:val="20"/>
          <w:lang w:val="es-DO"/>
        </w:rPr>
        <w:t>a cédula de identidad</w:t>
      </w:r>
      <w:r w:rsidR="00BF3EE9">
        <w:rPr>
          <w:rFonts w:ascii="Times New Roman" w:hAnsi="Times New Roman" w:cs="Times New Roman"/>
          <w:szCs w:val="20"/>
          <w:lang w:val="es-DO"/>
        </w:rPr>
        <w:t xml:space="preserve"> </w:t>
      </w:r>
      <w:r w:rsidRPr="006B3D7F">
        <w:rPr>
          <w:rFonts w:ascii="Times New Roman" w:hAnsi="Times New Roman" w:cs="Times New Roman"/>
          <w:szCs w:val="20"/>
          <w:lang w:val="es-DO"/>
        </w:rPr>
        <w:t>No</w:t>
      </w:r>
      <w:r w:rsidR="000E7131">
        <w:rPr>
          <w:rFonts w:ascii="Times New Roman" w:hAnsi="Times New Roman" w:cs="Times New Roman"/>
          <w:szCs w:val="20"/>
          <w:lang w:val="es-DO"/>
        </w:rPr>
        <w:t xml:space="preserve">. </w:t>
      </w:r>
      <w:r w:rsidR="00A9545A">
        <w:rPr>
          <w:rFonts w:ascii="Times New Roman" w:hAnsi="Times New Roman" w:cs="Times New Roman"/>
          <w:b/>
          <w:sz w:val="20"/>
          <w:szCs w:val="20"/>
          <w:u w:val="single"/>
          <w:lang w:val="es-DO"/>
        </w:rPr>
        <w:t>402-0163543-6</w:t>
      </w:r>
      <w:r>
        <w:rPr>
          <w:rFonts w:ascii="Times New Roman" w:hAnsi="Times New Roman" w:cs="Times New Roman"/>
          <w:szCs w:val="20"/>
          <w:lang w:val="es-DO"/>
        </w:rPr>
        <w:t xml:space="preserve"> residente </w:t>
      </w:r>
      <w:r w:rsidR="00A9545A">
        <w:rPr>
          <w:rFonts w:ascii="Times New Roman" w:hAnsi="Times New Roman" w:cs="Times New Roman"/>
          <w:b/>
          <w:szCs w:val="20"/>
          <w:lang w:val="es-DO"/>
        </w:rPr>
        <w:t xml:space="preserve">La vereda, </w:t>
      </w:r>
      <w:r w:rsidR="00BF3EE9">
        <w:rPr>
          <w:rFonts w:ascii="Times New Roman" w:hAnsi="Times New Roman" w:cs="Times New Roman"/>
          <w:b/>
          <w:szCs w:val="20"/>
          <w:lang w:val="es-DO"/>
        </w:rPr>
        <w:t>M</w:t>
      </w:r>
      <w:r w:rsidR="0040559D">
        <w:rPr>
          <w:rFonts w:ascii="Times New Roman" w:hAnsi="Times New Roman" w:cs="Times New Roman"/>
          <w:b/>
          <w:szCs w:val="20"/>
          <w:lang w:val="es-DO"/>
        </w:rPr>
        <w:t>onte Adentro</w:t>
      </w:r>
      <w:r>
        <w:rPr>
          <w:rFonts w:ascii="Times New Roman" w:hAnsi="Times New Roman" w:cs="Times New Roman"/>
          <w:b/>
          <w:szCs w:val="20"/>
          <w:lang w:val="es-DO"/>
        </w:rPr>
        <w:t xml:space="preserve"> </w:t>
      </w:r>
      <w:r>
        <w:rPr>
          <w:rFonts w:ascii="Times New Roman" w:hAnsi="Times New Roman" w:cs="Times New Roman"/>
          <w:szCs w:val="20"/>
          <w:lang w:val="es-DO"/>
        </w:rPr>
        <w:t>declaro lo siguiente:</w:t>
      </w:r>
    </w:p>
    <w:p w:rsidR="0009189D" w:rsidRPr="006B3D7F" w:rsidRDefault="0009189D" w:rsidP="0042142E">
      <w:pPr>
        <w:jc w:val="both"/>
        <w:rPr>
          <w:rFonts w:ascii="Times New Roman" w:hAnsi="Times New Roman" w:cs="Times New Roman"/>
          <w:szCs w:val="20"/>
          <w:lang w:val="es-DO"/>
        </w:rPr>
      </w:pPr>
    </w:p>
    <w:p w:rsidR="001F00E6" w:rsidRPr="006B3D7F" w:rsidRDefault="008737A5" w:rsidP="002055F7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Cs w:val="20"/>
          <w:lang w:val="es-DO"/>
        </w:rPr>
      </w:pPr>
      <w:r w:rsidRPr="006B3D7F">
        <w:rPr>
          <w:rFonts w:ascii="Times New Roman" w:hAnsi="Times New Roman" w:cs="Times New Roman"/>
          <w:szCs w:val="20"/>
          <w:lang w:val="es-DO"/>
        </w:rPr>
        <w:t>Que actualmente recibo el servicio de Internet suministrado por la empresa Armando Red</w:t>
      </w:r>
      <w:r w:rsidR="00131F56" w:rsidRPr="006B3D7F">
        <w:rPr>
          <w:rFonts w:ascii="Times New Roman" w:hAnsi="Times New Roman" w:cs="Times New Roman"/>
          <w:szCs w:val="20"/>
          <w:lang w:val="es-DO"/>
        </w:rPr>
        <w:t xml:space="preserve"> SRL</w:t>
      </w:r>
      <w:r w:rsidRPr="006B3D7F">
        <w:rPr>
          <w:rFonts w:ascii="Times New Roman" w:hAnsi="Times New Roman" w:cs="Times New Roman"/>
          <w:szCs w:val="20"/>
          <w:lang w:val="es-DO"/>
        </w:rPr>
        <w:t>.</w:t>
      </w:r>
      <w:r w:rsidR="0010411B" w:rsidRPr="006B3D7F">
        <w:rPr>
          <w:lang w:val="es-DO"/>
        </w:rPr>
        <w:t xml:space="preserve"> </w:t>
      </w:r>
      <w:r w:rsidR="0010411B" w:rsidRPr="006B3D7F">
        <w:rPr>
          <w:rFonts w:ascii="Times New Roman" w:hAnsi="Times New Roman" w:cs="Times New Roman"/>
          <w:noProof/>
          <w:szCs w:val="20"/>
          <w:lang w:val="es-ES"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4913435</wp:posOffset>
            </wp:positionH>
            <wp:positionV relativeFrom="paragraph">
              <wp:posOffset>-2189578</wp:posOffset>
            </wp:positionV>
            <wp:extent cx="1649730" cy="1529862"/>
            <wp:effectExtent l="19050" t="0" r="7698" b="0"/>
            <wp:wrapNone/>
            <wp:docPr id="4" name="Imagen 1" descr="C:\Users\Armando\Downloads\LOGO ARMANDO RED S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ownloads\LOGO ARMANDO RED SR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652" cy="1529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F00E6" w:rsidRPr="006B3D7F" w:rsidRDefault="008737A5" w:rsidP="002055F7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Cs w:val="20"/>
          <w:lang w:val="es-DO"/>
        </w:rPr>
      </w:pPr>
      <w:r w:rsidRPr="006B3D7F">
        <w:rPr>
          <w:rFonts w:ascii="Times New Roman" w:hAnsi="Times New Roman" w:cs="Times New Roman"/>
          <w:szCs w:val="20"/>
          <w:lang w:val="es-DO"/>
        </w:rPr>
        <w:t>Que reconozco que los equipos instalados para la prestación del servicio, tales como: ONU, Router, cableado, cajas, conectores y cualquier otro equipo técnico instalado en mi residencia o negocio, son propiedad exclusiva de Armando Red</w:t>
      </w:r>
      <w:r w:rsidR="00131F56" w:rsidRPr="006B3D7F">
        <w:rPr>
          <w:rFonts w:ascii="Times New Roman" w:hAnsi="Times New Roman" w:cs="Times New Roman"/>
          <w:szCs w:val="20"/>
          <w:lang w:val="es-DO"/>
        </w:rPr>
        <w:t xml:space="preserve"> SRL</w:t>
      </w:r>
      <w:r w:rsidRPr="006B3D7F">
        <w:rPr>
          <w:rFonts w:ascii="Times New Roman" w:hAnsi="Times New Roman" w:cs="Times New Roman"/>
          <w:szCs w:val="20"/>
          <w:lang w:val="es-DO"/>
        </w:rPr>
        <w:t>.</w:t>
      </w:r>
    </w:p>
    <w:p w:rsidR="001F00E6" w:rsidRPr="006B3D7F" w:rsidRDefault="008737A5" w:rsidP="002055F7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Cs w:val="20"/>
          <w:lang w:val="es-DO"/>
        </w:rPr>
      </w:pPr>
      <w:r w:rsidRPr="006B3D7F">
        <w:rPr>
          <w:rFonts w:ascii="Times New Roman" w:hAnsi="Times New Roman" w:cs="Times New Roman"/>
          <w:szCs w:val="20"/>
          <w:lang w:val="es-DO"/>
        </w:rPr>
        <w:t>Que entiendo y acepto que dichos equipos no forman parte de una venta, por lo que en caso de cancelación del servicio o incumplimiento de pago, Armando Red</w:t>
      </w:r>
      <w:r w:rsidR="00131F56" w:rsidRPr="006B3D7F">
        <w:rPr>
          <w:rFonts w:ascii="Times New Roman" w:hAnsi="Times New Roman" w:cs="Times New Roman"/>
          <w:szCs w:val="20"/>
          <w:lang w:val="es-DO"/>
        </w:rPr>
        <w:t xml:space="preserve"> SRL</w:t>
      </w:r>
      <w:r w:rsidRPr="006B3D7F">
        <w:rPr>
          <w:rFonts w:ascii="Times New Roman" w:hAnsi="Times New Roman" w:cs="Times New Roman"/>
          <w:szCs w:val="20"/>
          <w:lang w:val="es-DO"/>
        </w:rPr>
        <w:t xml:space="preserve"> tendrá el derecho de retirar los equipos ins</w:t>
      </w:r>
      <w:r w:rsidR="00674973">
        <w:rPr>
          <w:rFonts w:ascii="Times New Roman" w:hAnsi="Times New Roman" w:cs="Times New Roman"/>
          <w:szCs w:val="20"/>
          <w:lang w:val="es-DO"/>
        </w:rPr>
        <w:t>t</w:t>
      </w:r>
      <w:r w:rsidRPr="006B3D7F">
        <w:rPr>
          <w:rFonts w:ascii="Times New Roman" w:hAnsi="Times New Roman" w:cs="Times New Roman"/>
          <w:szCs w:val="20"/>
          <w:lang w:val="es-DO"/>
        </w:rPr>
        <w:t>alados.</w:t>
      </w:r>
    </w:p>
    <w:p w:rsidR="001F00E6" w:rsidRPr="006B3D7F" w:rsidRDefault="008737A5" w:rsidP="002055F7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Cs w:val="20"/>
          <w:lang w:val="es-DO"/>
        </w:rPr>
      </w:pPr>
      <w:r w:rsidRPr="006B3D7F">
        <w:rPr>
          <w:rFonts w:ascii="Times New Roman" w:hAnsi="Times New Roman" w:cs="Times New Roman"/>
          <w:szCs w:val="20"/>
          <w:lang w:val="es-DO"/>
        </w:rPr>
        <w:t>Que reconozco que no existe un contrato de obligatoriedad o permanencia que me ate por un tiempo determinado con Armando Red</w:t>
      </w:r>
      <w:r w:rsidR="00131F56" w:rsidRPr="006B3D7F">
        <w:rPr>
          <w:rFonts w:ascii="Times New Roman" w:hAnsi="Times New Roman" w:cs="Times New Roman"/>
          <w:szCs w:val="20"/>
          <w:lang w:val="es-DO"/>
        </w:rPr>
        <w:t xml:space="preserve"> SRL</w:t>
      </w:r>
      <w:r w:rsidRPr="006B3D7F">
        <w:rPr>
          <w:rFonts w:ascii="Times New Roman" w:hAnsi="Times New Roman" w:cs="Times New Roman"/>
          <w:szCs w:val="20"/>
          <w:lang w:val="es-DO"/>
        </w:rPr>
        <w:t>; sin embargo, sí existe un acuerdo de servicio y un compromiso de pago suscrito, mediante el cual me comprometo a realizar el pago correspondiente por el servicio de Internet cada día 30 de cada mes, mientras el servicio se encuentre activo.</w:t>
      </w:r>
    </w:p>
    <w:p w:rsidR="001F00E6" w:rsidRPr="006B3D7F" w:rsidRDefault="008737A5" w:rsidP="002055F7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Cs w:val="20"/>
          <w:lang w:val="es-DO"/>
        </w:rPr>
      </w:pPr>
      <w:r w:rsidRPr="006B3D7F">
        <w:rPr>
          <w:rFonts w:ascii="Times New Roman" w:hAnsi="Times New Roman" w:cs="Times New Roman"/>
          <w:szCs w:val="20"/>
          <w:lang w:val="es-DO"/>
        </w:rPr>
        <w:t>Que acepto y reconozco mi responsabilidad de cumplir con los pagos del servicio en la fecha establecida, mientras el servicio se encuentre activo.</w:t>
      </w:r>
    </w:p>
    <w:p w:rsidR="00131F56" w:rsidRPr="006B3D7F" w:rsidRDefault="008737A5" w:rsidP="002055F7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Cs w:val="20"/>
          <w:lang w:val="es-DO"/>
        </w:rPr>
      </w:pPr>
      <w:r w:rsidRPr="006B3D7F">
        <w:rPr>
          <w:rFonts w:ascii="Times New Roman" w:hAnsi="Times New Roman" w:cs="Times New Roman"/>
          <w:szCs w:val="20"/>
          <w:lang w:val="es-DO"/>
        </w:rPr>
        <w:t>Que en caso de cancelación del servicio, me comprometo a permitir el retiro de los equipos propiedad de Armando Red</w:t>
      </w:r>
      <w:r w:rsidR="00131F56" w:rsidRPr="006B3D7F">
        <w:rPr>
          <w:rFonts w:ascii="Times New Roman" w:hAnsi="Times New Roman" w:cs="Times New Roman"/>
          <w:szCs w:val="20"/>
          <w:lang w:val="es-DO"/>
        </w:rPr>
        <w:t xml:space="preserve"> SRL</w:t>
      </w:r>
      <w:r w:rsidRPr="006B3D7F">
        <w:rPr>
          <w:rFonts w:ascii="Times New Roman" w:hAnsi="Times New Roman" w:cs="Times New Roman"/>
          <w:szCs w:val="20"/>
          <w:lang w:val="es-DO"/>
        </w:rPr>
        <w:t>. En caso de no devolverlos, o si estos resultan dañados por uso indebido, acepto asumir el costo correspondiente a dichos equipos.</w:t>
      </w:r>
    </w:p>
    <w:p w:rsidR="0042142E" w:rsidRPr="006B3D7F" w:rsidRDefault="008737A5" w:rsidP="002055F7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s-DO"/>
        </w:rPr>
      </w:pPr>
      <w:r w:rsidRPr="006B3D7F">
        <w:rPr>
          <w:rFonts w:ascii="Times New Roman" w:hAnsi="Times New Roman" w:cs="Times New Roman"/>
          <w:szCs w:val="20"/>
          <w:lang w:val="es-DO"/>
        </w:rPr>
        <w:t>Que este documento sirve como constancia de reconocimiento de equipos y compromiso de pago entre ambas partes.</w:t>
      </w:r>
    </w:p>
    <w:p w:rsidR="002055F7" w:rsidRPr="006B3D7F" w:rsidRDefault="002055F7" w:rsidP="002055F7">
      <w:pPr>
        <w:spacing w:after="0" w:line="360" w:lineRule="auto"/>
        <w:rPr>
          <w:rFonts w:ascii="Times New Roman" w:hAnsi="Times New Roman" w:cs="Times New Roman"/>
          <w:b/>
          <w:szCs w:val="20"/>
          <w:lang w:val="es-DO"/>
        </w:rPr>
      </w:pPr>
    </w:p>
    <w:p w:rsidR="001F00E6" w:rsidRPr="006B3D7F" w:rsidRDefault="008737A5" w:rsidP="002055F7">
      <w:pPr>
        <w:spacing w:after="0" w:line="360" w:lineRule="auto"/>
        <w:rPr>
          <w:rFonts w:ascii="Times New Roman" w:hAnsi="Times New Roman" w:cs="Times New Roman"/>
          <w:lang w:val="es-DO"/>
        </w:rPr>
      </w:pPr>
      <w:r w:rsidRPr="006B3D7F">
        <w:rPr>
          <w:rFonts w:ascii="Times New Roman" w:hAnsi="Times New Roman" w:cs="Times New Roman"/>
          <w:b/>
          <w:szCs w:val="20"/>
          <w:lang w:val="es-DO"/>
        </w:rPr>
        <w:t>En señal de conformidad, firmo el presente documento.</w:t>
      </w:r>
    </w:p>
    <w:p w:rsidR="00E26080" w:rsidRPr="006B3D7F" w:rsidRDefault="00E26080" w:rsidP="000F472C">
      <w:pPr>
        <w:tabs>
          <w:tab w:val="right" w:pos="864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6B3D7F">
        <w:rPr>
          <w:rFonts w:ascii="Times New Roman" w:hAnsi="Times New Roman" w:cs="Times New Roman"/>
          <w:lang w:val="es-DO"/>
        </w:rPr>
        <w:t>Nombre: ________________________________________________________</w:t>
      </w:r>
      <w:r w:rsidR="000F472C" w:rsidRPr="006B3D7F">
        <w:rPr>
          <w:rFonts w:ascii="Times New Roman" w:hAnsi="Times New Roman" w:cs="Times New Roman"/>
          <w:lang w:val="es-DO"/>
        </w:rPr>
        <w:tab/>
      </w:r>
    </w:p>
    <w:p w:rsidR="001F00E6" w:rsidRPr="006B3D7F" w:rsidRDefault="008737A5" w:rsidP="002055F7">
      <w:pPr>
        <w:spacing w:after="0" w:line="480" w:lineRule="auto"/>
        <w:rPr>
          <w:rFonts w:ascii="Times New Roman" w:hAnsi="Times New Roman" w:cs="Times New Roman"/>
          <w:lang w:val="es-DO"/>
        </w:rPr>
      </w:pPr>
      <w:r w:rsidRPr="006B3D7F">
        <w:rPr>
          <w:rFonts w:ascii="Times New Roman" w:hAnsi="Times New Roman" w:cs="Times New Roman"/>
          <w:lang w:val="es-DO"/>
        </w:rPr>
        <w:t>Firma del cliente: ___________________________________________</w:t>
      </w:r>
      <w:r w:rsidR="000936B9" w:rsidRPr="006B3D7F">
        <w:rPr>
          <w:rFonts w:ascii="Times New Roman" w:hAnsi="Times New Roman" w:cs="Times New Roman"/>
          <w:lang w:val="es-DO"/>
        </w:rPr>
        <w:t>___</w:t>
      </w:r>
      <w:r w:rsidRPr="006B3D7F">
        <w:rPr>
          <w:rFonts w:ascii="Times New Roman" w:hAnsi="Times New Roman" w:cs="Times New Roman"/>
          <w:lang w:val="es-DO"/>
        </w:rPr>
        <w:t>___</w:t>
      </w:r>
    </w:p>
    <w:p w:rsidR="001F00E6" w:rsidRPr="006B3D7F" w:rsidRDefault="00A9545A" w:rsidP="002055F7">
      <w:pPr>
        <w:spacing w:after="0" w:line="480" w:lineRule="auto"/>
        <w:rPr>
          <w:rFonts w:ascii="Times New Roman" w:hAnsi="Times New Roman" w:cs="Times New Roman"/>
          <w:lang w:val="es-DO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245110</wp:posOffset>
            </wp:positionV>
            <wp:extent cx="2442210" cy="1516380"/>
            <wp:effectExtent l="19050" t="0" r="0" b="0"/>
            <wp:wrapNone/>
            <wp:docPr id="3" name="Imagen 1" descr="C:\Users\Armando\Downloads\WhatsApp Image 2026-08-24 at 10.00.5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ownloads\WhatsApp Image 2026-08-24 at 10.00.52 AM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7A5" w:rsidRPr="006B3D7F">
        <w:rPr>
          <w:rFonts w:ascii="Times New Roman" w:hAnsi="Times New Roman" w:cs="Times New Roman"/>
          <w:lang w:val="es-DO"/>
        </w:rPr>
        <w:t>Fecha: _______________________________________________________</w:t>
      </w:r>
      <w:r w:rsidR="000936B9" w:rsidRPr="006B3D7F">
        <w:rPr>
          <w:rFonts w:ascii="Times New Roman" w:hAnsi="Times New Roman" w:cs="Times New Roman"/>
          <w:lang w:val="es-DO"/>
        </w:rPr>
        <w:t>_</w:t>
      </w:r>
      <w:r w:rsidR="008737A5" w:rsidRPr="006B3D7F">
        <w:rPr>
          <w:rFonts w:ascii="Times New Roman" w:hAnsi="Times New Roman" w:cs="Times New Roman"/>
          <w:lang w:val="es-DO"/>
        </w:rPr>
        <w:t>__</w:t>
      </w:r>
    </w:p>
    <w:p w:rsidR="001F00E6" w:rsidRPr="006B3D7F" w:rsidRDefault="00C615E0" w:rsidP="002055F7">
      <w:pPr>
        <w:spacing w:after="0" w:line="480" w:lineRule="auto"/>
        <w:rPr>
          <w:rFonts w:ascii="Times New Roman" w:hAnsi="Times New Roman" w:cs="Times New Roman"/>
          <w:lang w:val="es-DO"/>
        </w:rPr>
      </w:pPr>
      <w:r w:rsidRPr="00C615E0">
        <w:rPr>
          <w:rFonts w:ascii="Times New Roman" w:hAnsi="Times New Roman" w:cs="Times New Roman"/>
          <w:lang w:val="es-DO"/>
        </w:rPr>
        <w:t xml:space="preserve"> </w:t>
      </w:r>
    </w:p>
    <w:sectPr w:rsidR="001F00E6" w:rsidRPr="006B3D7F" w:rsidSect="001F00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867" w:rsidRDefault="003C4867">
      <w:pPr>
        <w:spacing w:line="240" w:lineRule="auto"/>
      </w:pPr>
      <w:r>
        <w:separator/>
      </w:r>
    </w:p>
  </w:endnote>
  <w:endnote w:type="continuationSeparator" w:id="0">
    <w:p w:rsidR="003C4867" w:rsidRDefault="003C48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867" w:rsidRDefault="003C4867">
      <w:pPr>
        <w:spacing w:after="0"/>
      </w:pPr>
      <w:r>
        <w:separator/>
      </w:r>
    </w:p>
  </w:footnote>
  <w:footnote w:type="continuationSeparator" w:id="0">
    <w:p w:rsidR="003C4867" w:rsidRDefault="003C486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FFFFF7E"/>
    <w:lvl w:ilvl="0">
      <w:start w:val="1"/>
      <w:numFmt w:val="decimal"/>
      <w:pStyle w:val="Listaconnmeros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Listaconnmeros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Listaconvieta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Listaconvieta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Listaconnmeros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Listaconvieta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46F3EEF"/>
    <w:multiLevelType w:val="hybridMultilevel"/>
    <w:tmpl w:val="21529D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82E9A"/>
    <w:multiLevelType w:val="hybridMultilevel"/>
    <w:tmpl w:val="BA6EBB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9035A"/>
    <w:rsid w:val="0009189D"/>
    <w:rsid w:val="000936B9"/>
    <w:rsid w:val="000B5E5B"/>
    <w:rsid w:val="000C6775"/>
    <w:rsid w:val="000E7131"/>
    <w:rsid w:val="000F472C"/>
    <w:rsid w:val="0010411B"/>
    <w:rsid w:val="0012629C"/>
    <w:rsid w:val="00131F56"/>
    <w:rsid w:val="00135B3C"/>
    <w:rsid w:val="0015074B"/>
    <w:rsid w:val="001C6A0B"/>
    <w:rsid w:val="001F00E6"/>
    <w:rsid w:val="00200F8F"/>
    <w:rsid w:val="002055F7"/>
    <w:rsid w:val="00220871"/>
    <w:rsid w:val="00223A98"/>
    <w:rsid w:val="00287DD4"/>
    <w:rsid w:val="0029639D"/>
    <w:rsid w:val="002B5BC9"/>
    <w:rsid w:val="002B789F"/>
    <w:rsid w:val="003247E0"/>
    <w:rsid w:val="00326F90"/>
    <w:rsid w:val="003C13CC"/>
    <w:rsid w:val="003C4867"/>
    <w:rsid w:val="003D30FD"/>
    <w:rsid w:val="003F4B92"/>
    <w:rsid w:val="0040559D"/>
    <w:rsid w:val="0042142E"/>
    <w:rsid w:val="00436423"/>
    <w:rsid w:val="00492B5F"/>
    <w:rsid w:val="0049653B"/>
    <w:rsid w:val="00497C78"/>
    <w:rsid w:val="00516EDF"/>
    <w:rsid w:val="00570386"/>
    <w:rsid w:val="00571CF7"/>
    <w:rsid w:val="005A7CB1"/>
    <w:rsid w:val="005B41CF"/>
    <w:rsid w:val="005C27B1"/>
    <w:rsid w:val="005E13E9"/>
    <w:rsid w:val="005E5EE6"/>
    <w:rsid w:val="006150CF"/>
    <w:rsid w:val="00653C29"/>
    <w:rsid w:val="00674973"/>
    <w:rsid w:val="00684555"/>
    <w:rsid w:val="006B3D7F"/>
    <w:rsid w:val="006F6F25"/>
    <w:rsid w:val="007334E0"/>
    <w:rsid w:val="008131AD"/>
    <w:rsid w:val="00842DC6"/>
    <w:rsid w:val="008737A5"/>
    <w:rsid w:val="008B14C7"/>
    <w:rsid w:val="008F0691"/>
    <w:rsid w:val="0091749E"/>
    <w:rsid w:val="0091752A"/>
    <w:rsid w:val="00934D67"/>
    <w:rsid w:val="009A0067"/>
    <w:rsid w:val="009A62DF"/>
    <w:rsid w:val="009B6100"/>
    <w:rsid w:val="009B6F65"/>
    <w:rsid w:val="00A144A2"/>
    <w:rsid w:val="00A202F6"/>
    <w:rsid w:val="00A9545A"/>
    <w:rsid w:val="00AA1D8D"/>
    <w:rsid w:val="00AC5D89"/>
    <w:rsid w:val="00AD2FBB"/>
    <w:rsid w:val="00AE25D0"/>
    <w:rsid w:val="00AF23AD"/>
    <w:rsid w:val="00B12AAD"/>
    <w:rsid w:val="00B21C7F"/>
    <w:rsid w:val="00B22500"/>
    <w:rsid w:val="00B47730"/>
    <w:rsid w:val="00B9325C"/>
    <w:rsid w:val="00BA3239"/>
    <w:rsid w:val="00BF3EE9"/>
    <w:rsid w:val="00C53A2A"/>
    <w:rsid w:val="00C55B8C"/>
    <w:rsid w:val="00C615E0"/>
    <w:rsid w:val="00CB0664"/>
    <w:rsid w:val="00CC3189"/>
    <w:rsid w:val="00D74CD7"/>
    <w:rsid w:val="00DA2EF4"/>
    <w:rsid w:val="00E26080"/>
    <w:rsid w:val="00F60CEE"/>
    <w:rsid w:val="00FC693F"/>
    <w:rsid w:val="00FE0167"/>
    <w:rsid w:val="00FE5FD8"/>
    <w:rsid w:val="0FDA0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" w:qFormat="1"/>
    <w:lsdException w:name="List Bullet" w:qFormat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2" w:qFormat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rsid w:val="001F00E6"/>
    <w:pPr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F0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F00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F00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00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00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00E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00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00E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00E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1F00E6"/>
    <w:rPr>
      <w:i/>
      <w:iCs/>
    </w:rPr>
  </w:style>
  <w:style w:type="character" w:styleId="Textoennegrita">
    <w:name w:val="Strong"/>
    <w:basedOn w:val="Fuentedeprrafopredeter"/>
    <w:uiPriority w:val="22"/>
    <w:qFormat/>
    <w:rsid w:val="001F00E6"/>
    <w:rPr>
      <w:b/>
      <w:bCs/>
    </w:rPr>
  </w:style>
  <w:style w:type="paragraph" w:styleId="Continuarlista2">
    <w:name w:val="List Continue 2"/>
    <w:basedOn w:val="Normal"/>
    <w:uiPriority w:val="99"/>
    <w:unhideWhenUsed/>
    <w:rsid w:val="001F00E6"/>
    <w:pPr>
      <w:spacing w:after="120"/>
      <w:ind w:left="720"/>
      <w:contextualSpacing/>
    </w:pPr>
  </w:style>
  <w:style w:type="paragraph" w:styleId="Epgrafe">
    <w:name w:val="caption"/>
    <w:basedOn w:val="Normal"/>
    <w:next w:val="Normal"/>
    <w:uiPriority w:val="35"/>
    <w:semiHidden/>
    <w:unhideWhenUsed/>
    <w:qFormat/>
    <w:rsid w:val="001F00E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macro">
    <w:name w:val="macro"/>
    <w:link w:val="TextomacroCar"/>
    <w:uiPriority w:val="99"/>
    <w:unhideWhenUsed/>
    <w:rsid w:val="001F00E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Continuarlista3">
    <w:name w:val="List Continue 3"/>
    <w:basedOn w:val="Normal"/>
    <w:uiPriority w:val="99"/>
    <w:unhideWhenUsed/>
    <w:rsid w:val="001F00E6"/>
    <w:pPr>
      <w:spacing w:after="120"/>
      <w:ind w:left="1080"/>
      <w:contextualSpacing/>
    </w:pPr>
  </w:style>
  <w:style w:type="paragraph" w:styleId="Continuarlista">
    <w:name w:val="List Continue"/>
    <w:basedOn w:val="Normal"/>
    <w:uiPriority w:val="99"/>
    <w:unhideWhenUsed/>
    <w:rsid w:val="001F00E6"/>
    <w:pPr>
      <w:spacing w:after="120"/>
      <w:ind w:left="36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1F00E6"/>
    <w:pPr>
      <w:spacing w:after="120" w:line="480" w:lineRule="auto"/>
    </w:pPr>
  </w:style>
  <w:style w:type="paragraph" w:styleId="Lista3">
    <w:name w:val="List 3"/>
    <w:basedOn w:val="Normal"/>
    <w:uiPriority w:val="99"/>
    <w:unhideWhenUsed/>
    <w:rsid w:val="001F00E6"/>
    <w:pPr>
      <w:ind w:left="1080" w:hanging="360"/>
      <w:contextualSpacing/>
    </w:pPr>
  </w:style>
  <w:style w:type="paragraph" w:styleId="Listaconnmeros2">
    <w:name w:val="List Number 2"/>
    <w:basedOn w:val="Normal"/>
    <w:uiPriority w:val="99"/>
    <w:unhideWhenUsed/>
    <w:qFormat/>
    <w:rsid w:val="001F00E6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00E6"/>
    <w:pPr>
      <w:tabs>
        <w:tab w:val="center" w:pos="4680"/>
        <w:tab w:val="right" w:pos="9360"/>
      </w:tabs>
      <w:spacing w:after="0" w:line="240" w:lineRule="auto"/>
    </w:pPr>
  </w:style>
  <w:style w:type="paragraph" w:styleId="Listaconnmeros3">
    <w:name w:val="List Number 3"/>
    <w:basedOn w:val="Normal"/>
    <w:uiPriority w:val="99"/>
    <w:unhideWhenUsed/>
    <w:rsid w:val="001F00E6"/>
    <w:pPr>
      <w:numPr>
        <w:numId w:val="2"/>
      </w:numPr>
      <w:contextualSpacing/>
    </w:pPr>
  </w:style>
  <w:style w:type="paragraph" w:styleId="Listaconnmeros">
    <w:name w:val="List Number"/>
    <w:basedOn w:val="Normal"/>
    <w:uiPriority w:val="99"/>
    <w:unhideWhenUsed/>
    <w:rsid w:val="001F00E6"/>
    <w:pPr>
      <w:numPr>
        <w:numId w:val="3"/>
      </w:numPr>
      <w:contextualSpacing/>
    </w:pPr>
  </w:style>
  <w:style w:type="paragraph" w:styleId="Lista2">
    <w:name w:val="List 2"/>
    <w:basedOn w:val="Normal"/>
    <w:uiPriority w:val="99"/>
    <w:unhideWhenUsed/>
    <w:rsid w:val="001F00E6"/>
    <w:pPr>
      <w:ind w:left="720" w:hanging="360"/>
      <w:contextualSpacing/>
    </w:pPr>
  </w:style>
  <w:style w:type="paragraph" w:styleId="Listaconvietas3">
    <w:name w:val="List Bullet 3"/>
    <w:basedOn w:val="Normal"/>
    <w:uiPriority w:val="99"/>
    <w:unhideWhenUsed/>
    <w:rsid w:val="001F00E6"/>
    <w:pPr>
      <w:numPr>
        <w:numId w:val="4"/>
      </w:numPr>
      <w:contextualSpacing/>
    </w:pPr>
  </w:style>
  <w:style w:type="paragraph" w:styleId="Lista">
    <w:name w:val="List"/>
    <w:basedOn w:val="Normal"/>
    <w:uiPriority w:val="99"/>
    <w:unhideWhenUsed/>
    <w:qFormat/>
    <w:rsid w:val="001F00E6"/>
    <w:pPr>
      <w:ind w:left="360" w:hanging="360"/>
      <w:contextualSpacing/>
    </w:pPr>
  </w:style>
  <w:style w:type="paragraph" w:styleId="Listaconvietas">
    <w:name w:val="List Bullet"/>
    <w:basedOn w:val="Normal"/>
    <w:uiPriority w:val="99"/>
    <w:unhideWhenUsed/>
    <w:qFormat/>
    <w:rsid w:val="001F00E6"/>
    <w:pPr>
      <w:numPr>
        <w:numId w:val="5"/>
      </w:numPr>
      <w:contextualSpacing/>
    </w:pPr>
  </w:style>
  <w:style w:type="paragraph" w:styleId="Listaconvietas2">
    <w:name w:val="List Bullet 2"/>
    <w:basedOn w:val="Normal"/>
    <w:uiPriority w:val="99"/>
    <w:unhideWhenUsed/>
    <w:rsid w:val="001F00E6"/>
    <w:pPr>
      <w:numPr>
        <w:numId w:val="6"/>
      </w:numPr>
      <w:contextualSpacing/>
    </w:pPr>
  </w:style>
  <w:style w:type="paragraph" w:styleId="Piedepgina">
    <w:name w:val="footer"/>
    <w:basedOn w:val="Normal"/>
    <w:link w:val="PiedepginaCar"/>
    <w:uiPriority w:val="99"/>
    <w:unhideWhenUsed/>
    <w:qFormat/>
    <w:rsid w:val="001F00E6"/>
    <w:pPr>
      <w:tabs>
        <w:tab w:val="center" w:pos="4680"/>
        <w:tab w:val="right" w:pos="9360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sid w:val="001F00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1F00E6"/>
    <w:pPr>
      <w:spacing w:after="120"/>
    </w:pPr>
  </w:style>
  <w:style w:type="paragraph" w:styleId="Textoindependiente3">
    <w:name w:val="Body Text 3"/>
    <w:basedOn w:val="Normal"/>
    <w:link w:val="Textoindependiente3Car"/>
    <w:uiPriority w:val="99"/>
    <w:unhideWhenUsed/>
    <w:rsid w:val="001F00E6"/>
    <w:pPr>
      <w:spacing w:after="120"/>
    </w:pPr>
    <w:rPr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1F00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aconcuadrcula">
    <w:name w:val="Table Grid"/>
    <w:basedOn w:val="Tablanormal"/>
    <w:uiPriority w:val="59"/>
    <w:rsid w:val="001F0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1F00E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00E6"/>
  </w:style>
  <w:style w:type="paragraph" w:styleId="Sinespaciado">
    <w:name w:val="No Spacing"/>
    <w:uiPriority w:val="1"/>
    <w:qFormat/>
    <w:rsid w:val="001F00E6"/>
    <w:rPr>
      <w:sz w:val="22"/>
      <w:szCs w:val="22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1F0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1F00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1F00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sid w:val="001F00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rsid w:val="001F00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1F00E6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F00E6"/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1F00E6"/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F00E6"/>
    <w:rPr>
      <w:sz w:val="16"/>
      <w:szCs w:val="16"/>
    </w:rPr>
  </w:style>
  <w:style w:type="character" w:customStyle="1" w:styleId="TextomacroCar">
    <w:name w:val="Texto macro Car"/>
    <w:basedOn w:val="Fuentedeprrafopredeter"/>
    <w:link w:val="Textomacro"/>
    <w:uiPriority w:val="99"/>
    <w:rsid w:val="001F00E6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1F00E6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1F00E6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00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00E6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00E6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00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00E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00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00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00E6"/>
    <w:rPr>
      <w:b/>
      <w:bCs/>
      <w:i/>
      <w:iCs/>
      <w:color w:val="4F81BD" w:themeColor="accent1"/>
    </w:rPr>
  </w:style>
  <w:style w:type="character" w:customStyle="1" w:styleId="nfasissutil1">
    <w:name w:val="Énfasis sutil1"/>
    <w:basedOn w:val="Fuentedeprrafopredeter"/>
    <w:uiPriority w:val="19"/>
    <w:qFormat/>
    <w:rsid w:val="001F00E6"/>
    <w:rPr>
      <w:i/>
      <w:iCs/>
      <w:color w:val="7F7F7F" w:themeColor="text1" w:themeTint="80"/>
    </w:rPr>
  </w:style>
  <w:style w:type="character" w:customStyle="1" w:styleId="nfasisintenso1">
    <w:name w:val="Énfasis intenso1"/>
    <w:basedOn w:val="Fuentedeprrafopredeter"/>
    <w:uiPriority w:val="21"/>
    <w:qFormat/>
    <w:rsid w:val="001F00E6"/>
    <w:rPr>
      <w:b/>
      <w:bCs/>
      <w:i/>
      <w:iCs/>
      <w:color w:val="4F81BD" w:themeColor="accent1"/>
    </w:rPr>
  </w:style>
  <w:style w:type="character" w:customStyle="1" w:styleId="Referenciasutil1">
    <w:name w:val="Referencia sutil1"/>
    <w:basedOn w:val="Fuentedeprrafopredeter"/>
    <w:uiPriority w:val="31"/>
    <w:qFormat/>
    <w:rsid w:val="001F00E6"/>
    <w:rPr>
      <w:smallCaps/>
      <w:color w:val="C0504D" w:themeColor="accent2"/>
      <w:u w:val="single"/>
    </w:rPr>
  </w:style>
  <w:style w:type="character" w:customStyle="1" w:styleId="Referenciaintensa1">
    <w:name w:val="Referencia intensa1"/>
    <w:basedOn w:val="Fuentedeprrafopredeter"/>
    <w:uiPriority w:val="32"/>
    <w:qFormat/>
    <w:rsid w:val="001F00E6"/>
    <w:rPr>
      <w:b/>
      <w:bCs/>
      <w:smallCaps/>
      <w:color w:val="C0504D" w:themeColor="accent2"/>
      <w:spacing w:val="5"/>
      <w:u w:val="single"/>
    </w:rPr>
  </w:style>
  <w:style w:type="character" w:customStyle="1" w:styleId="Ttulodellibro1">
    <w:name w:val="Título del libro1"/>
    <w:basedOn w:val="Fuentedeprrafopredeter"/>
    <w:uiPriority w:val="33"/>
    <w:qFormat/>
    <w:rsid w:val="001F00E6"/>
    <w:rPr>
      <w:b/>
      <w:bCs/>
      <w:smallCaps/>
      <w:spacing w:val="5"/>
    </w:rPr>
  </w:style>
  <w:style w:type="paragraph" w:customStyle="1" w:styleId="TtulodeTDC1">
    <w:name w:val="Título de TDC1"/>
    <w:basedOn w:val="Ttulo1"/>
    <w:next w:val="Normal"/>
    <w:uiPriority w:val="39"/>
    <w:semiHidden/>
    <w:unhideWhenUsed/>
    <w:qFormat/>
    <w:rsid w:val="001F00E6"/>
    <w:pPr>
      <w:outlineLvl w:val="9"/>
    </w:pPr>
  </w:style>
  <w:style w:type="table" w:customStyle="1" w:styleId="Sombreadoclaro1">
    <w:name w:val="Sombreado claro1"/>
    <w:basedOn w:val="Tablanormal"/>
    <w:uiPriority w:val="60"/>
    <w:rsid w:val="001F00E6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1F00E6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1F00E6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1F00E6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1F00E6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1F00E6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1F00E6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staclara1">
    <w:name w:val="Lista clara1"/>
    <w:basedOn w:val="Tablanormal"/>
    <w:uiPriority w:val="61"/>
    <w:rsid w:val="001F00E6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1F00E6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1F00E6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1F00E6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1F00E6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1F00E6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1F00E6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Cuadrculaclara1">
    <w:name w:val="Cuadrícula clara1"/>
    <w:basedOn w:val="Tablanormal"/>
    <w:uiPriority w:val="62"/>
    <w:rsid w:val="001F00E6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rsid w:val="001F00E6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Cuadrculaclara-nfasis2">
    <w:name w:val="Light Grid Accent 2"/>
    <w:basedOn w:val="Tablanormal"/>
    <w:uiPriority w:val="62"/>
    <w:rsid w:val="001F00E6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Cuadrculaclara-nfasis3">
    <w:name w:val="Light Grid Accent 3"/>
    <w:basedOn w:val="Tablanormal"/>
    <w:uiPriority w:val="62"/>
    <w:rsid w:val="001F00E6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Cuadrculaclara-nfasis4">
    <w:name w:val="Light Grid Accent 4"/>
    <w:basedOn w:val="Tablanormal"/>
    <w:uiPriority w:val="62"/>
    <w:rsid w:val="001F00E6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Cuadrculaclara-nfasis5">
    <w:name w:val="Light Grid Accent 5"/>
    <w:basedOn w:val="Tablanormal"/>
    <w:uiPriority w:val="62"/>
    <w:rsid w:val="001F00E6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Cuadrculaclara-nfasis6">
    <w:name w:val="Light Grid Accent 6"/>
    <w:basedOn w:val="Tablanormal"/>
    <w:uiPriority w:val="62"/>
    <w:rsid w:val="001F00E6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Sombreadomedio11">
    <w:name w:val="Sombreado medio 11"/>
    <w:basedOn w:val="Tablanormal"/>
    <w:uiPriority w:val="63"/>
    <w:rsid w:val="001F00E6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1F00E6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1F00E6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1F00E6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1F00E6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1F00E6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1F00E6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21">
    <w:name w:val="Sombreado medio 21"/>
    <w:basedOn w:val="Tablanormal"/>
    <w:uiPriority w:val="64"/>
    <w:rsid w:val="001F00E6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edio2-nfasis11">
    <w:name w:val="Sombreado medio 2 - Énfasis 11"/>
    <w:basedOn w:val="Tablanormal"/>
    <w:uiPriority w:val="64"/>
    <w:rsid w:val="001F00E6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1F00E6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1F00E6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1F00E6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1F00E6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1F00E6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amedia11">
    <w:name w:val="Lista media 11"/>
    <w:basedOn w:val="Tablanormal"/>
    <w:uiPriority w:val="65"/>
    <w:rsid w:val="001F00E6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amedia1-nfasis11">
    <w:name w:val="Lista media 1 - Énfasis 11"/>
    <w:basedOn w:val="Tablanormal"/>
    <w:uiPriority w:val="65"/>
    <w:rsid w:val="001F00E6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1F00E6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1F00E6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1F00E6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1F00E6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1F00E6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Listamedia21">
    <w:name w:val="Lista media 21"/>
    <w:basedOn w:val="Tablanormal"/>
    <w:uiPriority w:val="66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uadrculamedia11">
    <w:name w:val="Cuadrícula media 11"/>
    <w:basedOn w:val="Tablanormal"/>
    <w:uiPriority w:val="67"/>
    <w:rsid w:val="001F00E6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1F00E6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1F00E6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1F00E6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1F00E6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1F00E6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1F00E6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uadrculamedia21">
    <w:name w:val="Cuadrícula media 21"/>
    <w:basedOn w:val="Tablanormal"/>
    <w:uiPriority w:val="68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1F00E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Cuadrculamedia31">
    <w:name w:val="Cuadrícula media 31"/>
    <w:basedOn w:val="Tablanormal"/>
    <w:uiPriority w:val="69"/>
    <w:rsid w:val="001F00E6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1F00E6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1F00E6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1F00E6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1F00E6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1F00E6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1F00E6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Listaoscura1">
    <w:name w:val="Lista oscura1"/>
    <w:basedOn w:val="Tablanormal"/>
    <w:uiPriority w:val="70"/>
    <w:rsid w:val="001F00E6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1F00E6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1F00E6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1F00E6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1F00E6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1F00E6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1F00E6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Sombreadovistoso1">
    <w:name w:val="Sombreado vistoso1"/>
    <w:basedOn w:val="Tablanormal"/>
    <w:uiPriority w:val="71"/>
    <w:rsid w:val="001F00E6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1F00E6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1F00E6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1F00E6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1F00E6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1F00E6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1F00E6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stavistosa1">
    <w:name w:val="Lista vistosa1"/>
    <w:basedOn w:val="Tablanormal"/>
    <w:uiPriority w:val="72"/>
    <w:rsid w:val="001F00E6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1F00E6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1F00E6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1F00E6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1F00E6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1F00E6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1F00E6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uadrculavistosa1">
    <w:name w:val="Cuadrícula vistosa1"/>
    <w:basedOn w:val="Tablanormal"/>
    <w:uiPriority w:val="73"/>
    <w:rsid w:val="001F00E6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1F00E6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1F00E6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1F00E6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1F00E6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1F00E6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1F00E6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3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1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1F5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BF3469-1B53-43C4-905A-07E2BEBBA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13760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Armando</cp:lastModifiedBy>
  <cp:revision>29</cp:revision>
  <cp:lastPrinted>2026-08-11T13:18:00Z</cp:lastPrinted>
  <dcterms:created xsi:type="dcterms:W3CDTF">2013-12-23T23:15:00Z</dcterms:created>
  <dcterms:modified xsi:type="dcterms:W3CDTF">2026-08-25T18:17:00Z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B0EFC4333B384CC292CFB52E9632F419_12</vt:lpwstr>
  </property>
</Properties>
</file>